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003999B">
      <w:pPr>
        <w:spacing w:before="0" w:after="200"/>
        <w:jc w:val="center"/>
      </w:pPr>
      <w:bookmarkStart w:id="0" w:name="_GoBack"/>
      <w:bookmarkEnd w:id="0"/>
      <w:r>
        <w:rPr>
          <w:rFonts w:ascii="Times New Roman" w:hAnsi="Times New Roman" w:eastAsia="黑体"/>
          <w:b/>
          <w:sz w:val="32"/>
        </w:rPr>
        <w:t>新托福听力真题高频词汇·中英对照表</w:t>
      </w:r>
    </w:p>
    <w:p w14:paraId="4548DFD4">
      <w:pPr>
        <w:spacing w:before="0" w:after="80"/>
      </w:pPr>
      <w:r>
        <w:rPr>
          <w:rFonts w:ascii="Times New Roman" w:hAnsi="Times New Roman" w:eastAsia="宋体"/>
          <w:b w:val="0"/>
          <w:sz w:val="21"/>
        </w:rPr>
        <w:t>说明：本表收录 40 套新托福真题（真题前30 / 26真题31-33 / 真题39-45）公告、短对话、对话回复三类音频中出现不少于 3 次且学生可能不认识的高频词，共 573 词。词汇按 12 组排列，与配套音频（每组 50 词，词间间隔 3 秒）一一对应。</w:t>
      </w:r>
    </w:p>
    <w:p w14:paraId="063A4D37">
      <w:pPr>
        <w:spacing w:before="0" w:after="240"/>
      </w:pPr>
      <w:r>
        <w:rPr>
          <w:rFonts w:ascii="Times New Roman" w:hAnsi="Times New Roman" w:eastAsia="宋体"/>
          <w:b w:val="0"/>
          <w:sz w:val="21"/>
        </w:rPr>
        <w:t>注意：词汇文档原 583 词中，assistant、beforehand、somewhat、invitation、likely、reply、ballet、arguments、vote、researcher 这 10 个词因在真题录音中无对应原声，仅保留在词汇文档，未列入本音频词表。</w:t>
      </w:r>
    </w:p>
    <w:p w14:paraId="10F80366">
      <w:pPr>
        <w:spacing w:before="0" w:after="80"/>
      </w:pPr>
      <w:r>
        <w:rPr>
          <w:rFonts w:ascii="Times New Roman" w:hAnsi="Times New Roman" w:eastAsia="黑体"/>
          <w:b/>
          <w:sz w:val="26"/>
        </w:rPr>
        <w:t>第1组（50词：available → center）</w:t>
      </w:r>
    </w:p>
    <w:tbl>
      <w:tblPr>
        <w:tblStyle w:val="3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57"/>
        <w:gridCol w:w="2792"/>
        <w:gridCol w:w="4039"/>
      </w:tblGrid>
      <w:tr w14:paraId="380484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907" w:type="dxa"/>
            <w:shd w:val="clear" w:color="auto" w:fill="D9D9D9"/>
            <w:vAlign w:val="center"/>
          </w:tcPr>
          <w:p w14:paraId="0F2FC29D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/>
                <w:sz w:val="21"/>
              </w:rPr>
              <w:t>序号</w:t>
            </w:r>
          </w:p>
        </w:tc>
        <w:tc>
          <w:tcPr>
            <w:tcW w:w="3175" w:type="dxa"/>
            <w:shd w:val="clear" w:color="auto" w:fill="D9D9D9"/>
            <w:vAlign w:val="center"/>
          </w:tcPr>
          <w:p w14:paraId="2237ECE3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/>
                <w:sz w:val="21"/>
              </w:rPr>
              <w:t>英文单词</w:t>
            </w:r>
          </w:p>
        </w:tc>
        <w:tc>
          <w:tcPr>
            <w:tcW w:w="4989" w:type="dxa"/>
            <w:shd w:val="clear" w:color="auto" w:fill="D9D9D9"/>
            <w:vAlign w:val="center"/>
          </w:tcPr>
          <w:p w14:paraId="016A28FE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/>
                <w:sz w:val="21"/>
              </w:rPr>
              <w:t>中文释义</w:t>
            </w:r>
          </w:p>
        </w:tc>
      </w:tr>
      <w:tr w14:paraId="7F17BF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498486E1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</w:t>
            </w:r>
          </w:p>
        </w:tc>
        <w:tc>
          <w:tcPr>
            <w:tcW w:w="3024" w:type="dxa"/>
            <w:vAlign w:val="center"/>
          </w:tcPr>
          <w:p w14:paraId="20BB7FCA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available</w:t>
            </w:r>
          </w:p>
        </w:tc>
        <w:tc>
          <w:tcPr>
            <w:tcW w:w="3024" w:type="dxa"/>
            <w:vAlign w:val="center"/>
          </w:tcPr>
          <w:p w14:paraId="4606E1C8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可用的，可获得的</w:t>
            </w:r>
          </w:p>
        </w:tc>
      </w:tr>
      <w:tr w14:paraId="329754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19CDBC6C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2</w:t>
            </w:r>
          </w:p>
        </w:tc>
        <w:tc>
          <w:tcPr>
            <w:tcW w:w="3024" w:type="dxa"/>
            <w:vAlign w:val="center"/>
          </w:tcPr>
          <w:p w14:paraId="66E7180D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update</w:t>
            </w:r>
          </w:p>
        </w:tc>
        <w:tc>
          <w:tcPr>
            <w:tcW w:w="3024" w:type="dxa"/>
            <w:vAlign w:val="center"/>
          </w:tcPr>
          <w:p w14:paraId="37AA69B8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更新</w:t>
            </w:r>
          </w:p>
        </w:tc>
      </w:tr>
      <w:tr w14:paraId="114AE2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0A69A163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3</w:t>
            </w:r>
          </w:p>
        </w:tc>
        <w:tc>
          <w:tcPr>
            <w:tcW w:w="3024" w:type="dxa"/>
            <w:vAlign w:val="center"/>
          </w:tcPr>
          <w:p w14:paraId="7B6BEC8B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service</w:t>
            </w:r>
          </w:p>
        </w:tc>
        <w:tc>
          <w:tcPr>
            <w:tcW w:w="3024" w:type="dxa"/>
            <w:vAlign w:val="center"/>
          </w:tcPr>
          <w:p w14:paraId="5C4B57A2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服务</w:t>
            </w:r>
          </w:p>
        </w:tc>
      </w:tr>
      <w:tr w14:paraId="410540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79D37693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4</w:t>
            </w:r>
          </w:p>
        </w:tc>
        <w:tc>
          <w:tcPr>
            <w:tcW w:w="3024" w:type="dxa"/>
            <w:vAlign w:val="center"/>
          </w:tcPr>
          <w:p w14:paraId="7983282B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online</w:t>
            </w:r>
          </w:p>
        </w:tc>
        <w:tc>
          <w:tcPr>
            <w:tcW w:w="3024" w:type="dxa"/>
            <w:vAlign w:val="center"/>
          </w:tcPr>
          <w:p w14:paraId="3D9B057D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在线的，网上</w:t>
            </w:r>
          </w:p>
        </w:tc>
      </w:tr>
      <w:tr w14:paraId="52187C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2CF63505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5</w:t>
            </w:r>
          </w:p>
        </w:tc>
        <w:tc>
          <w:tcPr>
            <w:tcW w:w="3024" w:type="dxa"/>
            <w:vAlign w:val="center"/>
          </w:tcPr>
          <w:p w14:paraId="5888BDD8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issue</w:t>
            </w:r>
          </w:p>
        </w:tc>
        <w:tc>
          <w:tcPr>
            <w:tcW w:w="3024" w:type="dxa"/>
            <w:vAlign w:val="center"/>
          </w:tcPr>
          <w:p w14:paraId="7C180C8E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问题，麻烦</w:t>
            </w:r>
          </w:p>
        </w:tc>
      </w:tr>
      <w:tr w14:paraId="0CD5B0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43FBB7AB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6</w:t>
            </w:r>
          </w:p>
        </w:tc>
        <w:tc>
          <w:tcPr>
            <w:tcW w:w="3024" w:type="dxa"/>
            <w:vAlign w:val="center"/>
          </w:tcPr>
          <w:p w14:paraId="2E44059D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portal</w:t>
            </w:r>
          </w:p>
        </w:tc>
        <w:tc>
          <w:tcPr>
            <w:tcW w:w="3024" w:type="dxa"/>
            <w:vAlign w:val="center"/>
          </w:tcPr>
          <w:p w14:paraId="2E3783A0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门户网站，平台</w:t>
            </w:r>
          </w:p>
        </w:tc>
      </w:tr>
      <w:tr w14:paraId="1241FB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65C5DD00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7</w:t>
            </w:r>
          </w:p>
        </w:tc>
        <w:tc>
          <w:tcPr>
            <w:tcW w:w="3024" w:type="dxa"/>
            <w:vAlign w:val="center"/>
          </w:tcPr>
          <w:p w14:paraId="4F8CBC0D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submit</w:t>
            </w:r>
          </w:p>
        </w:tc>
        <w:tc>
          <w:tcPr>
            <w:tcW w:w="3024" w:type="dxa"/>
            <w:vAlign w:val="center"/>
          </w:tcPr>
          <w:p w14:paraId="4371D407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提交</w:t>
            </w:r>
          </w:p>
        </w:tc>
      </w:tr>
      <w:tr w14:paraId="57F5BA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0AA5C71E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8</w:t>
            </w:r>
          </w:p>
        </w:tc>
        <w:tc>
          <w:tcPr>
            <w:tcW w:w="3024" w:type="dxa"/>
            <w:vAlign w:val="center"/>
          </w:tcPr>
          <w:p w14:paraId="3119F1E0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administrative</w:t>
            </w:r>
          </w:p>
        </w:tc>
        <w:tc>
          <w:tcPr>
            <w:tcW w:w="3024" w:type="dxa"/>
            <w:vAlign w:val="center"/>
          </w:tcPr>
          <w:p w14:paraId="3D1B28FB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行政的</w:t>
            </w:r>
          </w:p>
        </w:tc>
      </w:tr>
      <w:tr w14:paraId="5E6490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44FF7557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9</w:t>
            </w:r>
          </w:p>
        </w:tc>
        <w:tc>
          <w:tcPr>
            <w:tcW w:w="3024" w:type="dxa"/>
            <w:vAlign w:val="center"/>
          </w:tcPr>
          <w:p w14:paraId="3D880A1E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process</w:t>
            </w:r>
          </w:p>
        </w:tc>
        <w:tc>
          <w:tcPr>
            <w:tcW w:w="3024" w:type="dxa"/>
            <w:vAlign w:val="center"/>
          </w:tcPr>
          <w:p w14:paraId="256C33C7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处理；过程</w:t>
            </w:r>
          </w:p>
        </w:tc>
      </w:tr>
      <w:tr w14:paraId="775BB5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72F249CD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10</w:t>
            </w:r>
          </w:p>
        </w:tc>
        <w:tc>
          <w:tcPr>
            <w:tcW w:w="3024" w:type="dxa"/>
            <w:vAlign w:val="center"/>
          </w:tcPr>
          <w:p w14:paraId="23EA5B4C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access</w:t>
            </w:r>
          </w:p>
        </w:tc>
        <w:tc>
          <w:tcPr>
            <w:tcW w:w="3024" w:type="dxa"/>
            <w:vAlign w:val="center"/>
          </w:tcPr>
          <w:p w14:paraId="73883FCD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访问；进入</w:t>
            </w:r>
          </w:p>
        </w:tc>
      </w:tr>
      <w:tr w14:paraId="13E90D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4F7A734D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11</w:t>
            </w:r>
          </w:p>
        </w:tc>
        <w:tc>
          <w:tcPr>
            <w:tcW w:w="3024" w:type="dxa"/>
            <w:vAlign w:val="center"/>
          </w:tcPr>
          <w:p w14:paraId="0BADB24A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present</w:t>
            </w:r>
          </w:p>
        </w:tc>
        <w:tc>
          <w:tcPr>
            <w:tcW w:w="3024" w:type="dxa"/>
            <w:vAlign w:val="center"/>
          </w:tcPr>
          <w:p w14:paraId="29110D77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礼物；提交</w:t>
            </w:r>
          </w:p>
        </w:tc>
      </w:tr>
      <w:tr w14:paraId="52E4A5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0368A38D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12</w:t>
            </w:r>
          </w:p>
        </w:tc>
        <w:tc>
          <w:tcPr>
            <w:tcW w:w="3024" w:type="dxa"/>
            <w:vAlign w:val="center"/>
          </w:tcPr>
          <w:p w14:paraId="277A43CA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staff</w:t>
            </w:r>
          </w:p>
        </w:tc>
        <w:tc>
          <w:tcPr>
            <w:tcW w:w="3024" w:type="dxa"/>
            <w:vAlign w:val="center"/>
          </w:tcPr>
          <w:p w14:paraId="27E8B251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教职工，工作人员</w:t>
            </w:r>
          </w:p>
        </w:tc>
      </w:tr>
      <w:tr w14:paraId="17D7DC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5CB949A0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13</w:t>
            </w:r>
          </w:p>
        </w:tc>
        <w:tc>
          <w:tcPr>
            <w:tcW w:w="3024" w:type="dxa"/>
            <w:vAlign w:val="center"/>
          </w:tcPr>
          <w:p w14:paraId="4EA988CC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create</w:t>
            </w:r>
          </w:p>
        </w:tc>
        <w:tc>
          <w:tcPr>
            <w:tcW w:w="3024" w:type="dxa"/>
            <w:vAlign w:val="center"/>
          </w:tcPr>
          <w:p w14:paraId="2F11BF17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创建</w:t>
            </w:r>
          </w:p>
        </w:tc>
      </w:tr>
      <w:tr w14:paraId="376C2B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0BFD58A8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14</w:t>
            </w:r>
          </w:p>
        </w:tc>
        <w:tc>
          <w:tcPr>
            <w:tcW w:w="3024" w:type="dxa"/>
            <w:vAlign w:val="center"/>
          </w:tcPr>
          <w:p w14:paraId="6EBE5548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reduce</w:t>
            </w:r>
          </w:p>
        </w:tc>
        <w:tc>
          <w:tcPr>
            <w:tcW w:w="3024" w:type="dxa"/>
            <w:vAlign w:val="center"/>
          </w:tcPr>
          <w:p w14:paraId="2D953CD9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减少</w:t>
            </w:r>
          </w:p>
        </w:tc>
      </w:tr>
      <w:tr w14:paraId="59EFE1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340D5BF9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15</w:t>
            </w:r>
          </w:p>
        </w:tc>
        <w:tc>
          <w:tcPr>
            <w:tcW w:w="3024" w:type="dxa"/>
            <w:vAlign w:val="center"/>
          </w:tcPr>
          <w:p w14:paraId="127540AE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additionally</w:t>
            </w:r>
          </w:p>
        </w:tc>
        <w:tc>
          <w:tcPr>
            <w:tcW w:w="3024" w:type="dxa"/>
            <w:vAlign w:val="center"/>
          </w:tcPr>
          <w:p w14:paraId="7E8D4D2E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此外，另外</w:t>
            </w:r>
          </w:p>
        </w:tc>
      </w:tr>
      <w:tr w14:paraId="41CA2A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258B7A91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16</w:t>
            </w:r>
          </w:p>
        </w:tc>
        <w:tc>
          <w:tcPr>
            <w:tcW w:w="3024" w:type="dxa"/>
            <w:vAlign w:val="center"/>
          </w:tcPr>
          <w:p w14:paraId="7536AF35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addition</w:t>
            </w:r>
          </w:p>
        </w:tc>
        <w:tc>
          <w:tcPr>
            <w:tcW w:w="3024" w:type="dxa"/>
            <w:vAlign w:val="center"/>
          </w:tcPr>
          <w:p w14:paraId="49DB106F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增加；附加物</w:t>
            </w:r>
          </w:p>
        </w:tc>
      </w:tr>
      <w:tr w14:paraId="68A033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49C5BAB5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17</w:t>
            </w:r>
          </w:p>
        </w:tc>
        <w:tc>
          <w:tcPr>
            <w:tcW w:w="3024" w:type="dxa"/>
            <w:vAlign w:val="center"/>
          </w:tcPr>
          <w:p w14:paraId="0BC0F835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exciting</w:t>
            </w:r>
          </w:p>
        </w:tc>
        <w:tc>
          <w:tcPr>
            <w:tcW w:w="3024" w:type="dxa"/>
            <w:vAlign w:val="center"/>
          </w:tcPr>
          <w:p w14:paraId="1F622BFF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令人兴奋的</w:t>
            </w:r>
          </w:p>
        </w:tc>
      </w:tr>
      <w:tr w14:paraId="397FD0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458ADAED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18</w:t>
            </w:r>
          </w:p>
        </w:tc>
        <w:tc>
          <w:tcPr>
            <w:tcW w:w="3024" w:type="dxa"/>
            <w:vAlign w:val="center"/>
          </w:tcPr>
          <w:p w14:paraId="6E9169C2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contest</w:t>
            </w:r>
          </w:p>
        </w:tc>
        <w:tc>
          <w:tcPr>
            <w:tcW w:w="3024" w:type="dxa"/>
            <w:vAlign w:val="center"/>
          </w:tcPr>
          <w:p w14:paraId="263DED63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比赛，竞赛</w:t>
            </w:r>
          </w:p>
        </w:tc>
      </w:tr>
      <w:tr w14:paraId="063982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58E7917E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19</w:t>
            </w:r>
          </w:p>
        </w:tc>
        <w:tc>
          <w:tcPr>
            <w:tcW w:w="3024" w:type="dxa"/>
            <w:vAlign w:val="center"/>
          </w:tcPr>
          <w:p w14:paraId="12BC8265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program</w:t>
            </w:r>
          </w:p>
        </w:tc>
        <w:tc>
          <w:tcPr>
            <w:tcW w:w="3024" w:type="dxa"/>
            <w:vAlign w:val="center"/>
          </w:tcPr>
          <w:p w14:paraId="7639B917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节目；项目；课程</w:t>
            </w:r>
          </w:p>
        </w:tc>
      </w:tr>
      <w:tr w14:paraId="7225A2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05992FB5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20</w:t>
            </w:r>
          </w:p>
        </w:tc>
        <w:tc>
          <w:tcPr>
            <w:tcW w:w="3024" w:type="dxa"/>
            <w:vAlign w:val="center"/>
          </w:tcPr>
          <w:p w14:paraId="3B1B4140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scan</w:t>
            </w:r>
          </w:p>
        </w:tc>
        <w:tc>
          <w:tcPr>
            <w:tcW w:w="3024" w:type="dxa"/>
            <w:vAlign w:val="center"/>
          </w:tcPr>
          <w:p w14:paraId="43F86040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扫描</w:t>
            </w:r>
          </w:p>
        </w:tc>
      </w:tr>
      <w:tr w14:paraId="6B3A65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61A424EA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21</w:t>
            </w:r>
          </w:p>
        </w:tc>
        <w:tc>
          <w:tcPr>
            <w:tcW w:w="3024" w:type="dxa"/>
            <w:vAlign w:val="center"/>
          </w:tcPr>
          <w:p w14:paraId="20F8BDD4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additional</w:t>
            </w:r>
          </w:p>
        </w:tc>
        <w:tc>
          <w:tcPr>
            <w:tcW w:w="3024" w:type="dxa"/>
            <w:vAlign w:val="center"/>
          </w:tcPr>
          <w:p w14:paraId="552BE74D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额外的</w:t>
            </w:r>
          </w:p>
        </w:tc>
      </w:tr>
      <w:tr w14:paraId="36D326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52DD80AA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22</w:t>
            </w:r>
          </w:p>
        </w:tc>
        <w:tc>
          <w:tcPr>
            <w:tcW w:w="3024" w:type="dxa"/>
            <w:vAlign w:val="center"/>
          </w:tcPr>
          <w:p w14:paraId="25EFA6FC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select</w:t>
            </w:r>
          </w:p>
        </w:tc>
        <w:tc>
          <w:tcPr>
            <w:tcW w:w="3024" w:type="dxa"/>
            <w:vAlign w:val="center"/>
          </w:tcPr>
          <w:p w14:paraId="132D49D5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选择</w:t>
            </w:r>
          </w:p>
        </w:tc>
      </w:tr>
      <w:tr w14:paraId="3A9066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33C799CE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23</w:t>
            </w:r>
          </w:p>
        </w:tc>
        <w:tc>
          <w:tcPr>
            <w:tcW w:w="3024" w:type="dxa"/>
            <w:vAlign w:val="center"/>
          </w:tcPr>
          <w:p w14:paraId="092D7F64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focus</w:t>
            </w:r>
          </w:p>
        </w:tc>
        <w:tc>
          <w:tcPr>
            <w:tcW w:w="3024" w:type="dxa"/>
            <w:vAlign w:val="center"/>
          </w:tcPr>
          <w:p w14:paraId="5E183814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重点；聚焦</w:t>
            </w:r>
          </w:p>
        </w:tc>
      </w:tr>
      <w:tr w14:paraId="087E49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52A146E2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24</w:t>
            </w:r>
          </w:p>
        </w:tc>
        <w:tc>
          <w:tcPr>
            <w:tcW w:w="3024" w:type="dxa"/>
            <w:vAlign w:val="center"/>
          </w:tcPr>
          <w:p w14:paraId="1086A058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submitted</w:t>
            </w:r>
          </w:p>
        </w:tc>
        <w:tc>
          <w:tcPr>
            <w:tcW w:w="3024" w:type="dxa"/>
            <w:vAlign w:val="center"/>
          </w:tcPr>
          <w:p w14:paraId="7A209D1E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已提交的</w:t>
            </w:r>
          </w:p>
        </w:tc>
      </w:tr>
      <w:tr w14:paraId="048CC4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1A325BB2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25</w:t>
            </w:r>
          </w:p>
        </w:tc>
        <w:tc>
          <w:tcPr>
            <w:tcW w:w="3024" w:type="dxa"/>
            <w:vAlign w:val="center"/>
          </w:tcPr>
          <w:p w14:paraId="59153D5C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waste</w:t>
            </w:r>
          </w:p>
        </w:tc>
        <w:tc>
          <w:tcPr>
            <w:tcW w:w="3024" w:type="dxa"/>
            <w:vAlign w:val="center"/>
          </w:tcPr>
          <w:p w14:paraId="7F86005B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浪费；废弃物</w:t>
            </w:r>
          </w:p>
        </w:tc>
      </w:tr>
      <w:tr w14:paraId="1BD285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032DEEF0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26</w:t>
            </w:r>
          </w:p>
        </w:tc>
        <w:tc>
          <w:tcPr>
            <w:tcW w:w="3024" w:type="dxa"/>
            <w:vAlign w:val="center"/>
          </w:tcPr>
          <w:p w14:paraId="4D7A49E8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accommodate</w:t>
            </w:r>
          </w:p>
        </w:tc>
        <w:tc>
          <w:tcPr>
            <w:tcW w:w="3024" w:type="dxa"/>
            <w:vAlign w:val="center"/>
          </w:tcPr>
          <w:p w14:paraId="1EA18CCB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容纳；适应</w:t>
            </w:r>
          </w:p>
        </w:tc>
      </w:tr>
      <w:tr w14:paraId="01BCF2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4055ECE7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27</w:t>
            </w:r>
          </w:p>
        </w:tc>
        <w:tc>
          <w:tcPr>
            <w:tcW w:w="3024" w:type="dxa"/>
            <w:vAlign w:val="center"/>
          </w:tcPr>
          <w:p w14:paraId="5C9F2EEA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improve</w:t>
            </w:r>
          </w:p>
        </w:tc>
        <w:tc>
          <w:tcPr>
            <w:tcW w:w="3024" w:type="dxa"/>
            <w:vAlign w:val="center"/>
          </w:tcPr>
          <w:p w14:paraId="49CF99B3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改进，提高</w:t>
            </w:r>
          </w:p>
        </w:tc>
      </w:tr>
      <w:tr w14:paraId="2F8801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32EFBC59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28</w:t>
            </w:r>
          </w:p>
        </w:tc>
        <w:tc>
          <w:tcPr>
            <w:tcW w:w="3024" w:type="dxa"/>
            <w:vAlign w:val="center"/>
          </w:tcPr>
          <w:p w14:paraId="14318091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print</w:t>
            </w:r>
          </w:p>
        </w:tc>
        <w:tc>
          <w:tcPr>
            <w:tcW w:w="3024" w:type="dxa"/>
            <w:vAlign w:val="center"/>
          </w:tcPr>
          <w:p w14:paraId="376759E2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打印；印刷</w:t>
            </w:r>
          </w:p>
        </w:tc>
      </w:tr>
      <w:tr w14:paraId="4BA420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468016C6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29</w:t>
            </w:r>
          </w:p>
        </w:tc>
        <w:tc>
          <w:tcPr>
            <w:tcW w:w="3024" w:type="dxa"/>
            <w:vAlign w:val="center"/>
          </w:tcPr>
          <w:p w14:paraId="32A75FDE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outline</w:t>
            </w:r>
          </w:p>
        </w:tc>
        <w:tc>
          <w:tcPr>
            <w:tcW w:w="3024" w:type="dxa"/>
            <w:vAlign w:val="center"/>
          </w:tcPr>
          <w:p w14:paraId="31827829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大纲；概述</w:t>
            </w:r>
          </w:p>
        </w:tc>
      </w:tr>
      <w:tr w14:paraId="65BE04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552AF676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30</w:t>
            </w:r>
          </w:p>
        </w:tc>
        <w:tc>
          <w:tcPr>
            <w:tcW w:w="3024" w:type="dxa"/>
            <w:vAlign w:val="center"/>
          </w:tcPr>
          <w:p w14:paraId="288B5F36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streamline</w:t>
            </w:r>
          </w:p>
        </w:tc>
        <w:tc>
          <w:tcPr>
            <w:tcW w:w="3024" w:type="dxa"/>
            <w:vAlign w:val="center"/>
          </w:tcPr>
          <w:p w14:paraId="0CD5F943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精简，使更高效</w:t>
            </w:r>
          </w:p>
        </w:tc>
      </w:tr>
      <w:tr w14:paraId="5DE48D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41701023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31</w:t>
            </w:r>
          </w:p>
        </w:tc>
        <w:tc>
          <w:tcPr>
            <w:tcW w:w="3024" w:type="dxa"/>
            <w:vAlign w:val="center"/>
          </w:tcPr>
          <w:p w14:paraId="212AB4F2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updated</w:t>
            </w:r>
          </w:p>
        </w:tc>
        <w:tc>
          <w:tcPr>
            <w:tcW w:w="3024" w:type="dxa"/>
            <w:vAlign w:val="center"/>
          </w:tcPr>
          <w:p w14:paraId="0F3F7FCC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更新的</w:t>
            </w:r>
          </w:p>
        </w:tc>
      </w:tr>
      <w:tr w14:paraId="619CCF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408AF3E6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32</w:t>
            </w:r>
          </w:p>
        </w:tc>
        <w:tc>
          <w:tcPr>
            <w:tcW w:w="3024" w:type="dxa"/>
            <w:vAlign w:val="center"/>
          </w:tcPr>
          <w:p w14:paraId="0281D782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address</w:t>
            </w:r>
          </w:p>
        </w:tc>
        <w:tc>
          <w:tcPr>
            <w:tcW w:w="3024" w:type="dxa"/>
            <w:vAlign w:val="center"/>
          </w:tcPr>
          <w:p w14:paraId="2C9D5134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解决，处理；地址</w:t>
            </w:r>
          </w:p>
        </w:tc>
      </w:tr>
      <w:tr w14:paraId="5152ED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6F1A71EF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33</w:t>
            </w:r>
          </w:p>
        </w:tc>
        <w:tc>
          <w:tcPr>
            <w:tcW w:w="3024" w:type="dxa"/>
            <w:vAlign w:val="center"/>
          </w:tcPr>
          <w:p w14:paraId="79A1E2E1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easier</w:t>
            </w:r>
          </w:p>
        </w:tc>
        <w:tc>
          <w:tcPr>
            <w:tcW w:w="3024" w:type="dxa"/>
            <w:vAlign w:val="center"/>
          </w:tcPr>
          <w:p w14:paraId="397D6DEC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更容易的</w:t>
            </w:r>
          </w:p>
        </w:tc>
      </w:tr>
      <w:tr w14:paraId="537CEE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6A1FD7A2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34</w:t>
            </w:r>
          </w:p>
        </w:tc>
        <w:tc>
          <w:tcPr>
            <w:tcW w:w="3024" w:type="dxa"/>
            <w:vAlign w:val="center"/>
          </w:tcPr>
          <w:p w14:paraId="46999EF8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technology</w:t>
            </w:r>
          </w:p>
        </w:tc>
        <w:tc>
          <w:tcPr>
            <w:tcW w:w="3024" w:type="dxa"/>
            <w:vAlign w:val="center"/>
          </w:tcPr>
          <w:p w14:paraId="29319349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技术</w:t>
            </w:r>
          </w:p>
        </w:tc>
      </w:tr>
      <w:tr w14:paraId="5DE7D6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096CED44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35</w:t>
            </w:r>
          </w:p>
        </w:tc>
        <w:tc>
          <w:tcPr>
            <w:tcW w:w="3024" w:type="dxa"/>
            <w:vAlign w:val="center"/>
          </w:tcPr>
          <w:p w14:paraId="058A7CC4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operate</w:t>
            </w:r>
          </w:p>
        </w:tc>
        <w:tc>
          <w:tcPr>
            <w:tcW w:w="3024" w:type="dxa"/>
            <w:vAlign w:val="center"/>
          </w:tcPr>
          <w:p w14:paraId="40D5B208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操作；经营</w:t>
            </w:r>
          </w:p>
        </w:tc>
      </w:tr>
      <w:tr w14:paraId="2D5EF6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2C4D4559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36</w:t>
            </w:r>
          </w:p>
        </w:tc>
        <w:tc>
          <w:tcPr>
            <w:tcW w:w="3024" w:type="dxa"/>
            <w:vAlign w:val="center"/>
          </w:tcPr>
          <w:p w14:paraId="4A8560E3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interest</w:t>
            </w:r>
          </w:p>
        </w:tc>
        <w:tc>
          <w:tcPr>
            <w:tcW w:w="3024" w:type="dxa"/>
            <w:vAlign w:val="center"/>
          </w:tcPr>
          <w:p w14:paraId="50248B4C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兴趣；利益</w:t>
            </w:r>
          </w:p>
        </w:tc>
      </w:tr>
      <w:tr w14:paraId="4D6E3B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0A9C17EE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37</w:t>
            </w:r>
          </w:p>
        </w:tc>
        <w:tc>
          <w:tcPr>
            <w:tcW w:w="3024" w:type="dxa"/>
            <w:vAlign w:val="center"/>
          </w:tcPr>
          <w:p w14:paraId="5666EA9E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example</w:t>
            </w:r>
          </w:p>
        </w:tc>
        <w:tc>
          <w:tcPr>
            <w:tcW w:w="3024" w:type="dxa"/>
            <w:vAlign w:val="center"/>
          </w:tcPr>
          <w:p w14:paraId="293113E4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例子</w:t>
            </w:r>
          </w:p>
        </w:tc>
      </w:tr>
      <w:tr w14:paraId="3309BA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1FAFB98B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38</w:t>
            </w:r>
          </w:p>
        </w:tc>
        <w:tc>
          <w:tcPr>
            <w:tcW w:w="3024" w:type="dxa"/>
            <w:vAlign w:val="center"/>
          </w:tcPr>
          <w:p w14:paraId="264742E8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essay</w:t>
            </w:r>
          </w:p>
        </w:tc>
        <w:tc>
          <w:tcPr>
            <w:tcW w:w="3024" w:type="dxa"/>
            <w:vAlign w:val="center"/>
          </w:tcPr>
          <w:p w14:paraId="4C9603B2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论文；短文</w:t>
            </w:r>
          </w:p>
        </w:tc>
      </w:tr>
      <w:tr w14:paraId="074D8E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6E7D1CB6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39</w:t>
            </w:r>
          </w:p>
        </w:tc>
        <w:tc>
          <w:tcPr>
            <w:tcW w:w="3024" w:type="dxa"/>
            <w:vAlign w:val="center"/>
          </w:tcPr>
          <w:p w14:paraId="43551592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refer</w:t>
            </w:r>
          </w:p>
        </w:tc>
        <w:tc>
          <w:tcPr>
            <w:tcW w:w="3024" w:type="dxa"/>
            <w:vAlign w:val="center"/>
          </w:tcPr>
          <w:p w14:paraId="6DBD1617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提及；参考</w:t>
            </w:r>
          </w:p>
        </w:tc>
      </w:tr>
      <w:tr w14:paraId="337D4D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1AA245FF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40</w:t>
            </w:r>
          </w:p>
        </w:tc>
        <w:tc>
          <w:tcPr>
            <w:tcW w:w="3024" w:type="dxa"/>
            <w:vAlign w:val="center"/>
          </w:tcPr>
          <w:p w14:paraId="5C00AAA8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record</w:t>
            </w:r>
          </w:p>
        </w:tc>
        <w:tc>
          <w:tcPr>
            <w:tcW w:w="3024" w:type="dxa"/>
            <w:vAlign w:val="center"/>
          </w:tcPr>
          <w:p w14:paraId="417062DB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记录；录制</w:t>
            </w:r>
          </w:p>
        </w:tc>
      </w:tr>
      <w:tr w14:paraId="269259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79792E91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41</w:t>
            </w:r>
          </w:p>
        </w:tc>
        <w:tc>
          <w:tcPr>
            <w:tcW w:w="3024" w:type="dxa"/>
            <w:vAlign w:val="center"/>
          </w:tcPr>
          <w:p w14:paraId="3A5004B8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trouble</w:t>
            </w:r>
          </w:p>
        </w:tc>
        <w:tc>
          <w:tcPr>
            <w:tcW w:w="3024" w:type="dxa"/>
            <w:vAlign w:val="center"/>
          </w:tcPr>
          <w:p w14:paraId="2464C279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麻烦，问题</w:t>
            </w:r>
          </w:p>
        </w:tc>
      </w:tr>
      <w:tr w14:paraId="3F342D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13B949FE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42</w:t>
            </w:r>
          </w:p>
        </w:tc>
        <w:tc>
          <w:tcPr>
            <w:tcW w:w="3024" w:type="dxa"/>
            <w:vAlign w:val="center"/>
          </w:tcPr>
          <w:p w14:paraId="3C4D6823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application</w:t>
            </w:r>
          </w:p>
        </w:tc>
        <w:tc>
          <w:tcPr>
            <w:tcW w:w="3024" w:type="dxa"/>
            <w:vAlign w:val="center"/>
          </w:tcPr>
          <w:p w14:paraId="4433453F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申请；应用</w:t>
            </w:r>
          </w:p>
        </w:tc>
      </w:tr>
      <w:tr w14:paraId="6176B5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31DDA1FE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43</w:t>
            </w:r>
          </w:p>
        </w:tc>
        <w:tc>
          <w:tcPr>
            <w:tcW w:w="3024" w:type="dxa"/>
            <w:vAlign w:val="center"/>
          </w:tcPr>
          <w:p w14:paraId="6F552648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form</w:t>
            </w:r>
          </w:p>
        </w:tc>
        <w:tc>
          <w:tcPr>
            <w:tcW w:w="3024" w:type="dxa"/>
            <w:vAlign w:val="center"/>
          </w:tcPr>
          <w:p w14:paraId="7E082C74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表格；形式</w:t>
            </w:r>
          </w:p>
        </w:tc>
      </w:tr>
      <w:tr w14:paraId="045BB6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517535A7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44</w:t>
            </w:r>
          </w:p>
        </w:tc>
        <w:tc>
          <w:tcPr>
            <w:tcW w:w="3024" w:type="dxa"/>
            <w:vAlign w:val="center"/>
          </w:tcPr>
          <w:p w14:paraId="1B35FF7B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procedures</w:t>
            </w:r>
          </w:p>
        </w:tc>
        <w:tc>
          <w:tcPr>
            <w:tcW w:w="3024" w:type="dxa"/>
            <w:vAlign w:val="center"/>
          </w:tcPr>
          <w:p w14:paraId="29B271D3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程序，步骤</w:t>
            </w:r>
          </w:p>
        </w:tc>
      </w:tr>
      <w:tr w14:paraId="01B9B5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0E4EECC6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45</w:t>
            </w:r>
          </w:p>
        </w:tc>
        <w:tc>
          <w:tcPr>
            <w:tcW w:w="3024" w:type="dxa"/>
            <w:vAlign w:val="center"/>
          </w:tcPr>
          <w:p w14:paraId="48C6BE02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extend</w:t>
            </w:r>
          </w:p>
        </w:tc>
        <w:tc>
          <w:tcPr>
            <w:tcW w:w="3024" w:type="dxa"/>
            <w:vAlign w:val="center"/>
          </w:tcPr>
          <w:p w14:paraId="23885174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延长；扩展</w:t>
            </w:r>
          </w:p>
        </w:tc>
      </w:tr>
      <w:tr w14:paraId="4F98C5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78BC4B98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46</w:t>
            </w:r>
          </w:p>
        </w:tc>
        <w:tc>
          <w:tcPr>
            <w:tcW w:w="3024" w:type="dxa"/>
            <w:vAlign w:val="center"/>
          </w:tcPr>
          <w:p w14:paraId="10A8044C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upload</w:t>
            </w:r>
          </w:p>
        </w:tc>
        <w:tc>
          <w:tcPr>
            <w:tcW w:w="3024" w:type="dxa"/>
            <w:vAlign w:val="center"/>
          </w:tcPr>
          <w:p w14:paraId="05ABEB60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上传</w:t>
            </w:r>
          </w:p>
        </w:tc>
      </w:tr>
      <w:tr w14:paraId="4AA751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27364CFB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47</w:t>
            </w:r>
          </w:p>
        </w:tc>
        <w:tc>
          <w:tcPr>
            <w:tcW w:w="3024" w:type="dxa"/>
            <w:vAlign w:val="center"/>
          </w:tcPr>
          <w:p w14:paraId="7ADCB8E2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inform</w:t>
            </w:r>
          </w:p>
        </w:tc>
        <w:tc>
          <w:tcPr>
            <w:tcW w:w="3024" w:type="dxa"/>
            <w:vAlign w:val="center"/>
          </w:tcPr>
          <w:p w14:paraId="335300C2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通知，告知</w:t>
            </w:r>
          </w:p>
        </w:tc>
      </w:tr>
      <w:tr w14:paraId="4D3347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6421B8E7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48</w:t>
            </w:r>
          </w:p>
        </w:tc>
        <w:tc>
          <w:tcPr>
            <w:tcW w:w="3024" w:type="dxa"/>
            <w:vAlign w:val="center"/>
          </w:tcPr>
          <w:p w14:paraId="3BA64156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tutorial</w:t>
            </w:r>
          </w:p>
        </w:tc>
        <w:tc>
          <w:tcPr>
            <w:tcW w:w="3024" w:type="dxa"/>
            <w:vAlign w:val="center"/>
          </w:tcPr>
          <w:p w14:paraId="7927613B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辅导课；教程</w:t>
            </w:r>
          </w:p>
        </w:tc>
      </w:tr>
      <w:tr w14:paraId="7B070A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0509BD86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49</w:t>
            </w:r>
          </w:p>
        </w:tc>
        <w:tc>
          <w:tcPr>
            <w:tcW w:w="3024" w:type="dxa"/>
            <w:vAlign w:val="center"/>
          </w:tcPr>
          <w:p w14:paraId="5B8F719B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layout</w:t>
            </w:r>
          </w:p>
        </w:tc>
        <w:tc>
          <w:tcPr>
            <w:tcW w:w="3024" w:type="dxa"/>
            <w:vAlign w:val="center"/>
          </w:tcPr>
          <w:p w14:paraId="1F867D60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布局，版面</w:t>
            </w:r>
          </w:p>
        </w:tc>
      </w:tr>
      <w:tr w14:paraId="7576FB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6C6D27A2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50</w:t>
            </w:r>
          </w:p>
        </w:tc>
        <w:tc>
          <w:tcPr>
            <w:tcW w:w="3024" w:type="dxa"/>
            <w:vAlign w:val="center"/>
          </w:tcPr>
          <w:p w14:paraId="4E5F6A48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center</w:t>
            </w:r>
          </w:p>
        </w:tc>
        <w:tc>
          <w:tcPr>
            <w:tcW w:w="3024" w:type="dxa"/>
            <w:vAlign w:val="center"/>
          </w:tcPr>
          <w:p w14:paraId="22DDC262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中心</w:t>
            </w:r>
          </w:p>
        </w:tc>
      </w:tr>
    </w:tbl>
    <w:p w14:paraId="01F4CB76">
      <w:pPr>
        <w:spacing w:before="0" w:after="80"/>
      </w:pPr>
    </w:p>
    <w:p w14:paraId="293B47B3">
      <w:pPr>
        <w:spacing w:before="0" w:after="80"/>
      </w:pPr>
      <w:r>
        <w:rPr>
          <w:rFonts w:ascii="Times New Roman" w:hAnsi="Times New Roman" w:eastAsia="黑体"/>
          <w:b/>
          <w:sz w:val="26"/>
        </w:rPr>
        <w:t>第2组（50词：schedule → announce）</w:t>
      </w:r>
    </w:p>
    <w:tbl>
      <w:tblPr>
        <w:tblStyle w:val="3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54"/>
        <w:gridCol w:w="2759"/>
        <w:gridCol w:w="4075"/>
      </w:tblGrid>
      <w:tr w14:paraId="754D75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907" w:type="dxa"/>
            <w:shd w:val="clear" w:color="auto" w:fill="D9D9D9"/>
            <w:vAlign w:val="center"/>
          </w:tcPr>
          <w:p w14:paraId="469FFB04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/>
                <w:sz w:val="21"/>
              </w:rPr>
              <w:t>序号</w:t>
            </w:r>
          </w:p>
        </w:tc>
        <w:tc>
          <w:tcPr>
            <w:tcW w:w="3175" w:type="dxa"/>
            <w:shd w:val="clear" w:color="auto" w:fill="D9D9D9"/>
            <w:vAlign w:val="center"/>
          </w:tcPr>
          <w:p w14:paraId="78DED822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/>
                <w:sz w:val="21"/>
              </w:rPr>
              <w:t>英文单词</w:t>
            </w:r>
          </w:p>
        </w:tc>
        <w:tc>
          <w:tcPr>
            <w:tcW w:w="4989" w:type="dxa"/>
            <w:shd w:val="clear" w:color="auto" w:fill="D9D9D9"/>
            <w:vAlign w:val="center"/>
          </w:tcPr>
          <w:p w14:paraId="2FCB9E42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/>
                <w:sz w:val="21"/>
              </w:rPr>
              <w:t>中文释义</w:t>
            </w:r>
          </w:p>
        </w:tc>
      </w:tr>
      <w:tr w14:paraId="2B8AB9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7C2A2C5E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</w:t>
            </w:r>
          </w:p>
        </w:tc>
        <w:tc>
          <w:tcPr>
            <w:tcW w:w="3024" w:type="dxa"/>
            <w:vAlign w:val="center"/>
          </w:tcPr>
          <w:p w14:paraId="787C14F3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schedule</w:t>
            </w:r>
          </w:p>
        </w:tc>
        <w:tc>
          <w:tcPr>
            <w:tcW w:w="3024" w:type="dxa"/>
            <w:vAlign w:val="center"/>
          </w:tcPr>
          <w:p w14:paraId="09136401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日程安排，时间表</w:t>
            </w:r>
          </w:p>
        </w:tc>
      </w:tr>
      <w:tr w14:paraId="227B2B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63F7C754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2</w:t>
            </w:r>
          </w:p>
        </w:tc>
        <w:tc>
          <w:tcPr>
            <w:tcW w:w="3024" w:type="dxa"/>
            <w:vAlign w:val="center"/>
          </w:tcPr>
          <w:p w14:paraId="3F9C27CF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lab</w:t>
            </w:r>
          </w:p>
        </w:tc>
        <w:tc>
          <w:tcPr>
            <w:tcW w:w="3024" w:type="dxa"/>
            <w:vAlign w:val="center"/>
          </w:tcPr>
          <w:p w14:paraId="6F6522EF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实验室</w:t>
            </w:r>
          </w:p>
        </w:tc>
      </w:tr>
      <w:tr w14:paraId="2C17A8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3F4F44BF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3</w:t>
            </w:r>
          </w:p>
        </w:tc>
        <w:tc>
          <w:tcPr>
            <w:tcW w:w="3024" w:type="dxa"/>
            <w:vAlign w:val="center"/>
          </w:tcPr>
          <w:p w14:paraId="1637E06A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facility</w:t>
            </w:r>
          </w:p>
        </w:tc>
        <w:tc>
          <w:tcPr>
            <w:tcW w:w="3024" w:type="dxa"/>
            <w:vAlign w:val="center"/>
          </w:tcPr>
          <w:p w14:paraId="6722BA4C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设施</w:t>
            </w:r>
          </w:p>
        </w:tc>
      </w:tr>
      <w:tr w14:paraId="00F79B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13AD7A26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4</w:t>
            </w:r>
          </w:p>
        </w:tc>
        <w:tc>
          <w:tcPr>
            <w:tcW w:w="3024" w:type="dxa"/>
            <w:vAlign w:val="center"/>
          </w:tcPr>
          <w:p w14:paraId="5B816FD6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design</w:t>
            </w:r>
          </w:p>
        </w:tc>
        <w:tc>
          <w:tcPr>
            <w:tcW w:w="3024" w:type="dxa"/>
            <w:vAlign w:val="center"/>
          </w:tcPr>
          <w:p w14:paraId="3BEF1F0D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设计</w:t>
            </w:r>
          </w:p>
        </w:tc>
      </w:tr>
      <w:tr w14:paraId="211B42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53A9FDB3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5</w:t>
            </w:r>
          </w:p>
        </w:tc>
        <w:tc>
          <w:tcPr>
            <w:tcW w:w="3024" w:type="dxa"/>
            <w:vAlign w:val="center"/>
          </w:tcPr>
          <w:p w14:paraId="1DDBB5DB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support</w:t>
            </w:r>
          </w:p>
        </w:tc>
        <w:tc>
          <w:tcPr>
            <w:tcW w:w="3024" w:type="dxa"/>
            <w:vAlign w:val="center"/>
          </w:tcPr>
          <w:p w14:paraId="368AE6F7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支持；资助</w:t>
            </w:r>
          </w:p>
        </w:tc>
      </w:tr>
      <w:tr w14:paraId="24E32A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680CFF69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6</w:t>
            </w:r>
          </w:p>
        </w:tc>
        <w:tc>
          <w:tcPr>
            <w:tcW w:w="3024" w:type="dxa"/>
            <w:vAlign w:val="center"/>
          </w:tcPr>
          <w:p w14:paraId="182433FE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auditorium</w:t>
            </w:r>
          </w:p>
        </w:tc>
        <w:tc>
          <w:tcPr>
            <w:tcW w:w="3024" w:type="dxa"/>
            <w:vAlign w:val="center"/>
          </w:tcPr>
          <w:p w14:paraId="6DBE9ABC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礼堂</w:t>
            </w:r>
          </w:p>
        </w:tc>
      </w:tr>
      <w:tr w14:paraId="4BE776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10DE6980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7</w:t>
            </w:r>
          </w:p>
        </w:tc>
        <w:tc>
          <w:tcPr>
            <w:tcW w:w="3024" w:type="dxa"/>
            <w:vAlign w:val="center"/>
          </w:tcPr>
          <w:p w14:paraId="457F80CD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ensure</w:t>
            </w:r>
          </w:p>
        </w:tc>
        <w:tc>
          <w:tcPr>
            <w:tcW w:w="3024" w:type="dxa"/>
            <w:vAlign w:val="center"/>
          </w:tcPr>
          <w:p w14:paraId="0E9205F4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确保</w:t>
            </w:r>
          </w:p>
        </w:tc>
      </w:tr>
      <w:tr w14:paraId="344FB3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3BDF10E9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8</w:t>
            </w:r>
          </w:p>
        </w:tc>
        <w:tc>
          <w:tcPr>
            <w:tcW w:w="3024" w:type="dxa"/>
            <w:vAlign w:val="center"/>
          </w:tcPr>
          <w:p w14:paraId="5B57E608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encourage</w:t>
            </w:r>
          </w:p>
        </w:tc>
        <w:tc>
          <w:tcPr>
            <w:tcW w:w="3024" w:type="dxa"/>
            <w:vAlign w:val="center"/>
          </w:tcPr>
          <w:p w14:paraId="1B6BA584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鼓励</w:t>
            </w:r>
          </w:p>
        </w:tc>
      </w:tr>
      <w:tr w14:paraId="158C97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78104BAC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9</w:t>
            </w:r>
          </w:p>
        </w:tc>
        <w:tc>
          <w:tcPr>
            <w:tcW w:w="3024" w:type="dxa"/>
            <w:vAlign w:val="center"/>
          </w:tcPr>
          <w:p w14:paraId="239BE9D9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gym</w:t>
            </w:r>
          </w:p>
        </w:tc>
        <w:tc>
          <w:tcPr>
            <w:tcW w:w="3024" w:type="dxa"/>
            <w:vAlign w:val="center"/>
          </w:tcPr>
          <w:p w14:paraId="748AA3FA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健身房，体育馆</w:t>
            </w:r>
          </w:p>
        </w:tc>
      </w:tr>
      <w:tr w14:paraId="23BB74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11902A84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10</w:t>
            </w:r>
          </w:p>
        </w:tc>
        <w:tc>
          <w:tcPr>
            <w:tcW w:w="3024" w:type="dxa"/>
            <w:vAlign w:val="center"/>
          </w:tcPr>
          <w:p w14:paraId="3734C67A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experience</w:t>
            </w:r>
          </w:p>
        </w:tc>
        <w:tc>
          <w:tcPr>
            <w:tcW w:w="3024" w:type="dxa"/>
            <w:vAlign w:val="center"/>
          </w:tcPr>
          <w:p w14:paraId="09EA2330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经历；经验</w:t>
            </w:r>
          </w:p>
        </w:tc>
      </w:tr>
      <w:tr w14:paraId="5921AF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41E3487D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11</w:t>
            </w:r>
          </w:p>
        </w:tc>
        <w:tc>
          <w:tcPr>
            <w:tcW w:w="3024" w:type="dxa"/>
            <w:vAlign w:val="center"/>
          </w:tcPr>
          <w:p w14:paraId="7DFFA13C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item</w:t>
            </w:r>
          </w:p>
        </w:tc>
        <w:tc>
          <w:tcPr>
            <w:tcW w:w="3024" w:type="dxa"/>
            <w:vAlign w:val="center"/>
          </w:tcPr>
          <w:p w14:paraId="15CD1D6F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物品；项目</w:t>
            </w:r>
          </w:p>
        </w:tc>
      </w:tr>
      <w:tr w14:paraId="21E3C5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5E6F8AD8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12</w:t>
            </w:r>
          </w:p>
        </w:tc>
        <w:tc>
          <w:tcPr>
            <w:tcW w:w="3024" w:type="dxa"/>
            <w:vAlign w:val="center"/>
          </w:tcPr>
          <w:p w14:paraId="6CDAF454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award</w:t>
            </w:r>
          </w:p>
        </w:tc>
        <w:tc>
          <w:tcPr>
            <w:tcW w:w="3024" w:type="dxa"/>
            <w:vAlign w:val="center"/>
          </w:tcPr>
          <w:p w14:paraId="6C1EBB04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奖项；授予</w:t>
            </w:r>
          </w:p>
        </w:tc>
      </w:tr>
      <w:tr w14:paraId="47DC0E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1EC8E366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13</w:t>
            </w:r>
          </w:p>
        </w:tc>
        <w:tc>
          <w:tcPr>
            <w:tcW w:w="3024" w:type="dxa"/>
            <w:vAlign w:val="center"/>
          </w:tcPr>
          <w:p w14:paraId="21733CD1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provide</w:t>
            </w:r>
          </w:p>
        </w:tc>
        <w:tc>
          <w:tcPr>
            <w:tcW w:w="3024" w:type="dxa"/>
            <w:vAlign w:val="center"/>
          </w:tcPr>
          <w:p w14:paraId="56D6957A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提供</w:t>
            </w:r>
          </w:p>
        </w:tc>
      </w:tr>
      <w:tr w14:paraId="203C5B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303D4FB0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14</w:t>
            </w:r>
          </w:p>
        </w:tc>
        <w:tc>
          <w:tcPr>
            <w:tcW w:w="3024" w:type="dxa"/>
            <w:vAlign w:val="center"/>
          </w:tcPr>
          <w:p w14:paraId="27D74631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ceremony</w:t>
            </w:r>
          </w:p>
        </w:tc>
        <w:tc>
          <w:tcPr>
            <w:tcW w:w="3024" w:type="dxa"/>
            <w:vAlign w:val="center"/>
          </w:tcPr>
          <w:p w14:paraId="7D377B3F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典礼，仪式</w:t>
            </w:r>
          </w:p>
        </w:tc>
      </w:tr>
      <w:tr w14:paraId="605496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582D253F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15</w:t>
            </w:r>
          </w:p>
        </w:tc>
        <w:tc>
          <w:tcPr>
            <w:tcW w:w="3024" w:type="dxa"/>
            <w:vAlign w:val="center"/>
          </w:tcPr>
          <w:p w14:paraId="0534DAAF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maintenance</w:t>
            </w:r>
          </w:p>
        </w:tc>
        <w:tc>
          <w:tcPr>
            <w:tcW w:w="3024" w:type="dxa"/>
            <w:vAlign w:val="center"/>
          </w:tcPr>
          <w:p w14:paraId="4655E7F8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维护，保养</w:t>
            </w:r>
          </w:p>
        </w:tc>
      </w:tr>
      <w:tr w14:paraId="0B70FD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33E5E2DE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16</w:t>
            </w:r>
          </w:p>
        </w:tc>
        <w:tc>
          <w:tcPr>
            <w:tcW w:w="3024" w:type="dxa"/>
            <w:vAlign w:val="center"/>
          </w:tcPr>
          <w:p w14:paraId="254DF019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invite</w:t>
            </w:r>
          </w:p>
        </w:tc>
        <w:tc>
          <w:tcPr>
            <w:tcW w:w="3024" w:type="dxa"/>
            <w:vAlign w:val="center"/>
          </w:tcPr>
          <w:p w14:paraId="0C702A3F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邀请</w:t>
            </w:r>
          </w:p>
        </w:tc>
      </w:tr>
      <w:tr w14:paraId="489142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3A71B421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17</w:t>
            </w:r>
          </w:p>
        </w:tc>
        <w:tc>
          <w:tcPr>
            <w:tcW w:w="3024" w:type="dxa"/>
            <w:vAlign w:val="center"/>
          </w:tcPr>
          <w:p w14:paraId="2D9DA350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fitness</w:t>
            </w:r>
          </w:p>
        </w:tc>
        <w:tc>
          <w:tcPr>
            <w:tcW w:w="3024" w:type="dxa"/>
            <w:vAlign w:val="center"/>
          </w:tcPr>
          <w:p w14:paraId="15609311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健身；健康</w:t>
            </w:r>
          </w:p>
        </w:tc>
      </w:tr>
      <w:tr w14:paraId="2A053C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77DC874C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18</w:t>
            </w:r>
          </w:p>
        </w:tc>
        <w:tc>
          <w:tcPr>
            <w:tcW w:w="3024" w:type="dxa"/>
            <w:vAlign w:val="center"/>
          </w:tcPr>
          <w:p w14:paraId="55D3755F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discuss</w:t>
            </w:r>
          </w:p>
        </w:tc>
        <w:tc>
          <w:tcPr>
            <w:tcW w:w="3024" w:type="dxa"/>
            <w:vAlign w:val="center"/>
          </w:tcPr>
          <w:p w14:paraId="485950FE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讨论</w:t>
            </w:r>
          </w:p>
        </w:tc>
      </w:tr>
      <w:tr w14:paraId="736953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21F105E9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19</w:t>
            </w:r>
          </w:p>
        </w:tc>
        <w:tc>
          <w:tcPr>
            <w:tcW w:w="3024" w:type="dxa"/>
            <w:vAlign w:val="center"/>
          </w:tcPr>
          <w:p w14:paraId="34AC747F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participate</w:t>
            </w:r>
          </w:p>
        </w:tc>
        <w:tc>
          <w:tcPr>
            <w:tcW w:w="3024" w:type="dxa"/>
            <w:vAlign w:val="center"/>
          </w:tcPr>
          <w:p w14:paraId="58E6158A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参加</w:t>
            </w:r>
          </w:p>
        </w:tc>
      </w:tr>
      <w:tr w14:paraId="02B3AF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1AAA10DC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20</w:t>
            </w:r>
          </w:p>
        </w:tc>
        <w:tc>
          <w:tcPr>
            <w:tcW w:w="3024" w:type="dxa"/>
            <w:vAlign w:val="center"/>
          </w:tcPr>
          <w:p w14:paraId="56A6F157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daily</w:t>
            </w:r>
          </w:p>
        </w:tc>
        <w:tc>
          <w:tcPr>
            <w:tcW w:w="3024" w:type="dxa"/>
            <w:vAlign w:val="center"/>
          </w:tcPr>
          <w:p w14:paraId="325BE33F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每日的</w:t>
            </w:r>
          </w:p>
        </w:tc>
      </w:tr>
      <w:tr w14:paraId="1EFF58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0E439098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21</w:t>
            </w:r>
          </w:p>
        </w:tc>
        <w:tc>
          <w:tcPr>
            <w:tcW w:w="3024" w:type="dxa"/>
            <w:vAlign w:val="center"/>
          </w:tcPr>
          <w:p w14:paraId="61D11F53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faculty</w:t>
            </w:r>
          </w:p>
        </w:tc>
        <w:tc>
          <w:tcPr>
            <w:tcW w:w="3024" w:type="dxa"/>
            <w:vAlign w:val="center"/>
          </w:tcPr>
          <w:p w14:paraId="70BD2E3D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教职工；院系</w:t>
            </w:r>
          </w:p>
        </w:tc>
      </w:tr>
      <w:tr w14:paraId="3F455E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507D54E4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22</w:t>
            </w:r>
          </w:p>
        </w:tc>
        <w:tc>
          <w:tcPr>
            <w:tcW w:w="3024" w:type="dxa"/>
            <w:vAlign w:val="center"/>
          </w:tcPr>
          <w:p w14:paraId="18941A15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equipment</w:t>
            </w:r>
          </w:p>
        </w:tc>
        <w:tc>
          <w:tcPr>
            <w:tcW w:w="3024" w:type="dxa"/>
            <w:vAlign w:val="center"/>
          </w:tcPr>
          <w:p w14:paraId="1AA9CA6B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设备，器材</w:t>
            </w:r>
          </w:p>
        </w:tc>
      </w:tr>
      <w:tr w14:paraId="45639B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3364FA9C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23</w:t>
            </w:r>
          </w:p>
        </w:tc>
        <w:tc>
          <w:tcPr>
            <w:tcW w:w="3024" w:type="dxa"/>
            <w:vAlign w:val="center"/>
          </w:tcPr>
          <w:p w14:paraId="3A79DCBD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professor</w:t>
            </w:r>
          </w:p>
        </w:tc>
        <w:tc>
          <w:tcPr>
            <w:tcW w:w="3024" w:type="dxa"/>
            <w:vAlign w:val="center"/>
          </w:tcPr>
          <w:p w14:paraId="173B0FCB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教授</w:t>
            </w:r>
          </w:p>
        </w:tc>
      </w:tr>
      <w:tr w14:paraId="482660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724605CD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24</w:t>
            </w:r>
          </w:p>
        </w:tc>
        <w:tc>
          <w:tcPr>
            <w:tcW w:w="3024" w:type="dxa"/>
            <w:vAlign w:val="center"/>
          </w:tcPr>
          <w:p w14:paraId="00D5A46E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workout</w:t>
            </w:r>
          </w:p>
        </w:tc>
        <w:tc>
          <w:tcPr>
            <w:tcW w:w="3024" w:type="dxa"/>
            <w:vAlign w:val="center"/>
          </w:tcPr>
          <w:p w14:paraId="295E61F1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锻炼</w:t>
            </w:r>
          </w:p>
        </w:tc>
      </w:tr>
      <w:tr w14:paraId="669A2B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02C69459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25</w:t>
            </w:r>
          </w:p>
        </w:tc>
        <w:tc>
          <w:tcPr>
            <w:tcW w:w="3024" w:type="dxa"/>
            <w:vAlign w:val="center"/>
          </w:tcPr>
          <w:p w14:paraId="2EC85AC7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safe</w:t>
            </w:r>
          </w:p>
        </w:tc>
        <w:tc>
          <w:tcPr>
            <w:tcW w:w="3024" w:type="dxa"/>
            <w:vAlign w:val="center"/>
          </w:tcPr>
          <w:p w14:paraId="766C1D1E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安全的</w:t>
            </w:r>
          </w:p>
        </w:tc>
      </w:tr>
      <w:tr w14:paraId="022C88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67A3A317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26</w:t>
            </w:r>
          </w:p>
        </w:tc>
        <w:tc>
          <w:tcPr>
            <w:tcW w:w="3024" w:type="dxa"/>
            <w:vAlign w:val="center"/>
          </w:tcPr>
          <w:p w14:paraId="2265062D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software</w:t>
            </w:r>
          </w:p>
        </w:tc>
        <w:tc>
          <w:tcPr>
            <w:tcW w:w="3024" w:type="dxa"/>
            <w:vAlign w:val="center"/>
          </w:tcPr>
          <w:p w14:paraId="57C5616E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软件</w:t>
            </w:r>
          </w:p>
        </w:tc>
      </w:tr>
      <w:tr w14:paraId="12863C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337520CB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27</w:t>
            </w:r>
          </w:p>
        </w:tc>
        <w:tc>
          <w:tcPr>
            <w:tcW w:w="3024" w:type="dxa"/>
            <w:vAlign w:val="center"/>
          </w:tcPr>
          <w:p w14:paraId="191ACA31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arrive</w:t>
            </w:r>
          </w:p>
        </w:tc>
        <w:tc>
          <w:tcPr>
            <w:tcW w:w="3024" w:type="dxa"/>
            <w:vAlign w:val="center"/>
          </w:tcPr>
          <w:p w14:paraId="5B53B03C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到达</w:t>
            </w:r>
          </w:p>
        </w:tc>
      </w:tr>
      <w:tr w14:paraId="1015E5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2937C212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28</w:t>
            </w:r>
          </w:p>
        </w:tc>
        <w:tc>
          <w:tcPr>
            <w:tcW w:w="3024" w:type="dxa"/>
            <w:vAlign w:val="center"/>
          </w:tcPr>
          <w:p w14:paraId="76BEA9F8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such</w:t>
            </w:r>
          </w:p>
        </w:tc>
        <w:tc>
          <w:tcPr>
            <w:tcW w:w="3024" w:type="dxa"/>
            <w:vAlign w:val="center"/>
          </w:tcPr>
          <w:p w14:paraId="285FA523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这样的</w:t>
            </w:r>
          </w:p>
        </w:tc>
      </w:tr>
      <w:tr w14:paraId="735BFF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54BCB484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29</w:t>
            </w:r>
          </w:p>
        </w:tc>
        <w:tc>
          <w:tcPr>
            <w:tcW w:w="3024" w:type="dxa"/>
            <w:vAlign w:val="center"/>
          </w:tcPr>
          <w:p w14:paraId="7BC62321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initiative</w:t>
            </w:r>
          </w:p>
        </w:tc>
        <w:tc>
          <w:tcPr>
            <w:tcW w:w="3024" w:type="dxa"/>
            <w:vAlign w:val="center"/>
          </w:tcPr>
          <w:p w14:paraId="793E9831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倡议；计划</w:t>
            </w:r>
          </w:p>
        </w:tc>
      </w:tr>
      <w:tr w14:paraId="7D7128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01566AFD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30</w:t>
            </w:r>
          </w:p>
        </w:tc>
        <w:tc>
          <w:tcPr>
            <w:tcW w:w="3024" w:type="dxa"/>
            <w:vAlign w:val="center"/>
          </w:tcPr>
          <w:p w14:paraId="219D9077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cleanup</w:t>
            </w:r>
          </w:p>
        </w:tc>
        <w:tc>
          <w:tcPr>
            <w:tcW w:w="3024" w:type="dxa"/>
            <w:vAlign w:val="center"/>
          </w:tcPr>
          <w:p w14:paraId="73DB2732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清扫，清理</w:t>
            </w:r>
          </w:p>
        </w:tc>
      </w:tr>
      <w:tr w14:paraId="47F75E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64B12436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31</w:t>
            </w:r>
          </w:p>
        </w:tc>
        <w:tc>
          <w:tcPr>
            <w:tcW w:w="3024" w:type="dxa"/>
            <w:vAlign w:val="center"/>
          </w:tcPr>
          <w:p w14:paraId="1FA98BEA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reopen</w:t>
            </w:r>
          </w:p>
        </w:tc>
        <w:tc>
          <w:tcPr>
            <w:tcW w:w="3024" w:type="dxa"/>
            <w:vAlign w:val="center"/>
          </w:tcPr>
          <w:p w14:paraId="3A0F2756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重新开放</w:t>
            </w:r>
          </w:p>
        </w:tc>
      </w:tr>
      <w:tr w14:paraId="188979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7795C253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32</w:t>
            </w:r>
          </w:p>
        </w:tc>
        <w:tc>
          <w:tcPr>
            <w:tcW w:w="3024" w:type="dxa"/>
            <w:vAlign w:val="center"/>
          </w:tcPr>
          <w:p w14:paraId="2042A097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graphic</w:t>
            </w:r>
          </w:p>
        </w:tc>
        <w:tc>
          <w:tcPr>
            <w:tcW w:w="3024" w:type="dxa"/>
            <w:vAlign w:val="center"/>
          </w:tcPr>
          <w:p w14:paraId="7EAB46CD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图形的；图画</w:t>
            </w:r>
          </w:p>
        </w:tc>
      </w:tr>
      <w:tr w14:paraId="3E7BA0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0CD0FAC6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33</w:t>
            </w:r>
          </w:p>
        </w:tc>
        <w:tc>
          <w:tcPr>
            <w:tcW w:w="3024" w:type="dxa"/>
            <w:vAlign w:val="center"/>
          </w:tcPr>
          <w:p w14:paraId="6540AA54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athletic</w:t>
            </w:r>
          </w:p>
        </w:tc>
        <w:tc>
          <w:tcPr>
            <w:tcW w:w="3024" w:type="dxa"/>
            <w:vAlign w:val="center"/>
          </w:tcPr>
          <w:p w14:paraId="2569E8CE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运动的，体育的</w:t>
            </w:r>
          </w:p>
        </w:tc>
      </w:tr>
      <w:tr w14:paraId="37DCEF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64CE785B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34</w:t>
            </w:r>
          </w:p>
        </w:tc>
        <w:tc>
          <w:tcPr>
            <w:tcW w:w="3024" w:type="dxa"/>
            <w:vAlign w:val="center"/>
          </w:tcPr>
          <w:p w14:paraId="08E7A6EF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affect</w:t>
            </w:r>
          </w:p>
        </w:tc>
        <w:tc>
          <w:tcPr>
            <w:tcW w:w="3024" w:type="dxa"/>
            <w:vAlign w:val="center"/>
          </w:tcPr>
          <w:p w14:paraId="17CEB9B1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影响</w:t>
            </w:r>
          </w:p>
        </w:tc>
      </w:tr>
      <w:tr w14:paraId="676D32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7A6E5AF6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35</w:t>
            </w:r>
          </w:p>
        </w:tc>
        <w:tc>
          <w:tcPr>
            <w:tcW w:w="3024" w:type="dxa"/>
            <w:vAlign w:val="center"/>
          </w:tcPr>
          <w:p w14:paraId="36B8FF1F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longer</w:t>
            </w:r>
          </w:p>
        </w:tc>
        <w:tc>
          <w:tcPr>
            <w:tcW w:w="3024" w:type="dxa"/>
            <w:vAlign w:val="center"/>
          </w:tcPr>
          <w:p w14:paraId="279B9D42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更长的；不再(no longer)</w:t>
            </w:r>
          </w:p>
        </w:tc>
      </w:tr>
      <w:tr w14:paraId="6A015C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3F2EA0B9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36</w:t>
            </w:r>
          </w:p>
        </w:tc>
        <w:tc>
          <w:tcPr>
            <w:tcW w:w="3024" w:type="dxa"/>
            <w:vAlign w:val="center"/>
          </w:tcPr>
          <w:p w14:paraId="03BE7DB9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public</w:t>
            </w:r>
          </w:p>
        </w:tc>
        <w:tc>
          <w:tcPr>
            <w:tcW w:w="3024" w:type="dxa"/>
            <w:vAlign w:val="center"/>
          </w:tcPr>
          <w:p w14:paraId="7ABB10C0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公共的，公众的</w:t>
            </w:r>
          </w:p>
        </w:tc>
      </w:tr>
      <w:tr w14:paraId="7AEA5B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4ADA030F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37</w:t>
            </w:r>
          </w:p>
        </w:tc>
        <w:tc>
          <w:tcPr>
            <w:tcW w:w="3024" w:type="dxa"/>
            <w:vAlign w:val="center"/>
          </w:tcPr>
          <w:p w14:paraId="7395BF54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gala</w:t>
            </w:r>
          </w:p>
        </w:tc>
        <w:tc>
          <w:tcPr>
            <w:tcW w:w="3024" w:type="dxa"/>
            <w:vAlign w:val="center"/>
          </w:tcPr>
          <w:p w14:paraId="59356152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盛会，庆典</w:t>
            </w:r>
          </w:p>
        </w:tc>
      </w:tr>
      <w:tr w14:paraId="271F06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559C8178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38</w:t>
            </w:r>
          </w:p>
        </w:tc>
        <w:tc>
          <w:tcPr>
            <w:tcW w:w="3024" w:type="dxa"/>
            <w:vAlign w:val="center"/>
          </w:tcPr>
          <w:p w14:paraId="575B7E8B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donations</w:t>
            </w:r>
          </w:p>
        </w:tc>
        <w:tc>
          <w:tcPr>
            <w:tcW w:w="3024" w:type="dxa"/>
            <w:vAlign w:val="center"/>
          </w:tcPr>
          <w:p w14:paraId="759831E1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捐赠</w:t>
            </w:r>
          </w:p>
        </w:tc>
      </w:tr>
      <w:tr w14:paraId="1C078C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0FC02B34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39</w:t>
            </w:r>
          </w:p>
        </w:tc>
        <w:tc>
          <w:tcPr>
            <w:tcW w:w="3024" w:type="dxa"/>
            <w:vAlign w:val="center"/>
          </w:tcPr>
          <w:p w14:paraId="1BA59E79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reminder</w:t>
            </w:r>
          </w:p>
        </w:tc>
        <w:tc>
          <w:tcPr>
            <w:tcW w:w="3024" w:type="dxa"/>
            <w:vAlign w:val="center"/>
          </w:tcPr>
          <w:p w14:paraId="057D99C9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提醒，提示</w:t>
            </w:r>
          </w:p>
        </w:tc>
      </w:tr>
      <w:tr w14:paraId="05E0E3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0D9159CB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40</w:t>
            </w:r>
          </w:p>
        </w:tc>
        <w:tc>
          <w:tcPr>
            <w:tcW w:w="3024" w:type="dxa"/>
            <w:vAlign w:val="center"/>
          </w:tcPr>
          <w:p w14:paraId="30AA5DA5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opportunity</w:t>
            </w:r>
          </w:p>
        </w:tc>
        <w:tc>
          <w:tcPr>
            <w:tcW w:w="3024" w:type="dxa"/>
            <w:vAlign w:val="center"/>
          </w:tcPr>
          <w:p w14:paraId="1F68BFDB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机会</w:t>
            </w:r>
          </w:p>
        </w:tc>
      </w:tr>
      <w:tr w14:paraId="7B37DD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7E266B66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41</w:t>
            </w:r>
          </w:p>
        </w:tc>
        <w:tc>
          <w:tcPr>
            <w:tcW w:w="3024" w:type="dxa"/>
            <w:vAlign w:val="center"/>
          </w:tcPr>
          <w:p w14:paraId="0EB686E5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upcoming</w:t>
            </w:r>
          </w:p>
        </w:tc>
        <w:tc>
          <w:tcPr>
            <w:tcW w:w="3024" w:type="dxa"/>
            <w:vAlign w:val="center"/>
          </w:tcPr>
          <w:p w14:paraId="63471628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即将到来的</w:t>
            </w:r>
          </w:p>
        </w:tc>
      </w:tr>
      <w:tr w14:paraId="3957F4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26A234F4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42</w:t>
            </w:r>
          </w:p>
        </w:tc>
        <w:tc>
          <w:tcPr>
            <w:tcW w:w="3024" w:type="dxa"/>
            <w:vAlign w:val="center"/>
          </w:tcPr>
          <w:p w14:paraId="58E74774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research</w:t>
            </w:r>
          </w:p>
        </w:tc>
        <w:tc>
          <w:tcPr>
            <w:tcW w:w="3024" w:type="dxa"/>
            <w:vAlign w:val="center"/>
          </w:tcPr>
          <w:p w14:paraId="7E90111B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研究</w:t>
            </w:r>
          </w:p>
        </w:tc>
      </w:tr>
      <w:tr w14:paraId="31876F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1335C878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43</w:t>
            </w:r>
          </w:p>
        </w:tc>
        <w:tc>
          <w:tcPr>
            <w:tcW w:w="3024" w:type="dxa"/>
            <w:vAlign w:val="center"/>
          </w:tcPr>
          <w:p w14:paraId="4F20925F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recycling</w:t>
            </w:r>
          </w:p>
        </w:tc>
        <w:tc>
          <w:tcPr>
            <w:tcW w:w="3024" w:type="dxa"/>
            <w:vAlign w:val="center"/>
          </w:tcPr>
          <w:p w14:paraId="40CCD6CB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回收利用</w:t>
            </w:r>
          </w:p>
        </w:tc>
      </w:tr>
      <w:tr w14:paraId="4EB106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6A838F82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44</w:t>
            </w:r>
          </w:p>
        </w:tc>
        <w:tc>
          <w:tcPr>
            <w:tcW w:w="3024" w:type="dxa"/>
            <w:vAlign w:val="center"/>
          </w:tcPr>
          <w:p w14:paraId="09221592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digital</w:t>
            </w:r>
          </w:p>
        </w:tc>
        <w:tc>
          <w:tcPr>
            <w:tcW w:w="3024" w:type="dxa"/>
            <w:vAlign w:val="center"/>
          </w:tcPr>
          <w:p w14:paraId="29957095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数字的</w:t>
            </w:r>
          </w:p>
        </w:tc>
      </w:tr>
      <w:tr w14:paraId="4854F4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7A7764BA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45</w:t>
            </w:r>
          </w:p>
        </w:tc>
        <w:tc>
          <w:tcPr>
            <w:tcW w:w="3024" w:type="dxa"/>
            <w:vAlign w:val="center"/>
          </w:tcPr>
          <w:p w14:paraId="14FD3D92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feedback</w:t>
            </w:r>
          </w:p>
        </w:tc>
        <w:tc>
          <w:tcPr>
            <w:tcW w:w="3024" w:type="dxa"/>
            <w:vAlign w:val="center"/>
          </w:tcPr>
          <w:p w14:paraId="459DEFAD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反馈</w:t>
            </w:r>
          </w:p>
        </w:tc>
      </w:tr>
      <w:tr w14:paraId="0BC39E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6EED913C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46</w:t>
            </w:r>
          </w:p>
        </w:tc>
        <w:tc>
          <w:tcPr>
            <w:tcW w:w="3024" w:type="dxa"/>
            <w:vAlign w:val="center"/>
          </w:tcPr>
          <w:p w14:paraId="52CAB6EA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deadline</w:t>
            </w:r>
          </w:p>
        </w:tc>
        <w:tc>
          <w:tcPr>
            <w:tcW w:w="3024" w:type="dxa"/>
            <w:vAlign w:val="center"/>
          </w:tcPr>
          <w:p w14:paraId="5EB0908D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截止日期</w:t>
            </w:r>
          </w:p>
        </w:tc>
      </w:tr>
      <w:tr w14:paraId="3E6276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67C72195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47</w:t>
            </w:r>
          </w:p>
        </w:tc>
        <w:tc>
          <w:tcPr>
            <w:tcW w:w="3024" w:type="dxa"/>
            <w:vAlign w:val="center"/>
          </w:tcPr>
          <w:p w14:paraId="3A9148CD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debate</w:t>
            </w:r>
          </w:p>
        </w:tc>
        <w:tc>
          <w:tcPr>
            <w:tcW w:w="3024" w:type="dxa"/>
            <w:vAlign w:val="center"/>
          </w:tcPr>
          <w:p w14:paraId="2F32B144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辩论</w:t>
            </w:r>
          </w:p>
        </w:tc>
      </w:tr>
      <w:tr w14:paraId="24B9FA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0D0FBA99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48</w:t>
            </w:r>
          </w:p>
        </w:tc>
        <w:tc>
          <w:tcPr>
            <w:tcW w:w="3024" w:type="dxa"/>
            <w:vAlign w:val="center"/>
          </w:tcPr>
          <w:p w14:paraId="667A068B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properly</w:t>
            </w:r>
          </w:p>
        </w:tc>
        <w:tc>
          <w:tcPr>
            <w:tcW w:w="3024" w:type="dxa"/>
            <w:vAlign w:val="center"/>
          </w:tcPr>
          <w:p w14:paraId="7F5591B4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正确地，恰当地</w:t>
            </w:r>
          </w:p>
        </w:tc>
      </w:tr>
      <w:tr w14:paraId="2340B7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60DBDAAD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49</w:t>
            </w:r>
          </w:p>
        </w:tc>
        <w:tc>
          <w:tcPr>
            <w:tcW w:w="3024" w:type="dxa"/>
            <w:vAlign w:val="center"/>
          </w:tcPr>
          <w:p w14:paraId="4A7042DD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success</w:t>
            </w:r>
          </w:p>
        </w:tc>
        <w:tc>
          <w:tcPr>
            <w:tcW w:w="3024" w:type="dxa"/>
            <w:vAlign w:val="center"/>
          </w:tcPr>
          <w:p w14:paraId="2D90B380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成功</w:t>
            </w:r>
          </w:p>
        </w:tc>
      </w:tr>
      <w:tr w14:paraId="015AD5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4FD51C74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50</w:t>
            </w:r>
          </w:p>
        </w:tc>
        <w:tc>
          <w:tcPr>
            <w:tcW w:w="3024" w:type="dxa"/>
            <w:vAlign w:val="center"/>
          </w:tcPr>
          <w:p w14:paraId="555ECF7A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announce</w:t>
            </w:r>
          </w:p>
        </w:tc>
        <w:tc>
          <w:tcPr>
            <w:tcW w:w="3024" w:type="dxa"/>
            <w:vAlign w:val="center"/>
          </w:tcPr>
          <w:p w14:paraId="2C27A4A5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宣布</w:t>
            </w:r>
          </w:p>
        </w:tc>
      </w:tr>
    </w:tbl>
    <w:p w14:paraId="439DD53D">
      <w:pPr>
        <w:spacing w:before="0" w:after="80"/>
      </w:pPr>
    </w:p>
    <w:p w14:paraId="1C87698F">
      <w:pPr>
        <w:spacing w:before="0" w:after="80"/>
      </w:pPr>
      <w:r>
        <w:rPr>
          <w:rFonts w:ascii="Times New Roman" w:hAnsi="Times New Roman" w:eastAsia="黑体"/>
          <w:b/>
          <w:sz w:val="26"/>
        </w:rPr>
        <w:t>第3组（50词：sustainability → musical）</w:t>
      </w:r>
    </w:p>
    <w:tbl>
      <w:tblPr>
        <w:tblStyle w:val="3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63"/>
        <w:gridCol w:w="2777"/>
        <w:gridCol w:w="4048"/>
      </w:tblGrid>
      <w:tr w14:paraId="78E1E5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907" w:type="dxa"/>
            <w:shd w:val="clear" w:color="auto" w:fill="D9D9D9"/>
            <w:vAlign w:val="center"/>
          </w:tcPr>
          <w:p w14:paraId="4411A421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/>
                <w:sz w:val="21"/>
              </w:rPr>
              <w:t>序号</w:t>
            </w:r>
          </w:p>
        </w:tc>
        <w:tc>
          <w:tcPr>
            <w:tcW w:w="3175" w:type="dxa"/>
            <w:shd w:val="clear" w:color="auto" w:fill="D9D9D9"/>
            <w:vAlign w:val="center"/>
          </w:tcPr>
          <w:p w14:paraId="77BEA418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/>
                <w:sz w:val="21"/>
              </w:rPr>
              <w:t>英文单词</w:t>
            </w:r>
          </w:p>
        </w:tc>
        <w:tc>
          <w:tcPr>
            <w:tcW w:w="4989" w:type="dxa"/>
            <w:shd w:val="clear" w:color="auto" w:fill="D9D9D9"/>
            <w:vAlign w:val="center"/>
          </w:tcPr>
          <w:p w14:paraId="1745AA43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/>
                <w:sz w:val="21"/>
              </w:rPr>
              <w:t>中文释义</w:t>
            </w:r>
          </w:p>
        </w:tc>
      </w:tr>
      <w:tr w14:paraId="50A43B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020D39AA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</w:t>
            </w:r>
          </w:p>
        </w:tc>
        <w:tc>
          <w:tcPr>
            <w:tcW w:w="3024" w:type="dxa"/>
            <w:vAlign w:val="center"/>
          </w:tcPr>
          <w:p w14:paraId="3974297A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sustainability</w:t>
            </w:r>
          </w:p>
        </w:tc>
        <w:tc>
          <w:tcPr>
            <w:tcW w:w="3024" w:type="dxa"/>
            <w:vAlign w:val="center"/>
          </w:tcPr>
          <w:p w14:paraId="14FE1CA7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可持续性</w:t>
            </w:r>
          </w:p>
        </w:tc>
      </w:tr>
      <w:tr w14:paraId="2A595E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755518E5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2</w:t>
            </w:r>
          </w:p>
        </w:tc>
        <w:tc>
          <w:tcPr>
            <w:tcW w:w="3024" w:type="dxa"/>
            <w:vAlign w:val="center"/>
          </w:tcPr>
          <w:p w14:paraId="7AAEDD62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dormitory</w:t>
            </w:r>
          </w:p>
        </w:tc>
        <w:tc>
          <w:tcPr>
            <w:tcW w:w="3024" w:type="dxa"/>
            <w:vAlign w:val="center"/>
          </w:tcPr>
          <w:p w14:paraId="3D82177E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宿舍</w:t>
            </w:r>
          </w:p>
        </w:tc>
      </w:tr>
      <w:tr w14:paraId="160C16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6D813DFF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3</w:t>
            </w:r>
          </w:p>
        </w:tc>
        <w:tc>
          <w:tcPr>
            <w:tcW w:w="3024" w:type="dxa"/>
            <w:vAlign w:val="center"/>
          </w:tcPr>
          <w:p w14:paraId="0C8A3D5C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submissions</w:t>
            </w:r>
          </w:p>
        </w:tc>
        <w:tc>
          <w:tcPr>
            <w:tcW w:w="3024" w:type="dxa"/>
            <w:vAlign w:val="center"/>
          </w:tcPr>
          <w:p w14:paraId="433D586F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提交的作品/作业</w:t>
            </w:r>
          </w:p>
        </w:tc>
      </w:tr>
      <w:tr w14:paraId="4D1681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58F16C55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4</w:t>
            </w:r>
          </w:p>
        </w:tc>
        <w:tc>
          <w:tcPr>
            <w:tcW w:w="3024" w:type="dxa"/>
            <w:vAlign w:val="center"/>
          </w:tcPr>
          <w:p w14:paraId="0C061B39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financial</w:t>
            </w:r>
          </w:p>
        </w:tc>
        <w:tc>
          <w:tcPr>
            <w:tcW w:w="3024" w:type="dxa"/>
            <w:vAlign w:val="center"/>
          </w:tcPr>
          <w:p w14:paraId="2672946D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财务的，金融的</w:t>
            </w:r>
          </w:p>
        </w:tc>
      </w:tr>
      <w:tr w14:paraId="31C6E2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0BD50633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5</w:t>
            </w:r>
          </w:p>
        </w:tc>
        <w:tc>
          <w:tcPr>
            <w:tcW w:w="3024" w:type="dxa"/>
            <w:vAlign w:val="center"/>
          </w:tcPr>
          <w:p w14:paraId="599F3418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regarding</w:t>
            </w:r>
          </w:p>
        </w:tc>
        <w:tc>
          <w:tcPr>
            <w:tcW w:w="3024" w:type="dxa"/>
            <w:vAlign w:val="center"/>
          </w:tcPr>
          <w:p w14:paraId="6C104A3B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关于</w:t>
            </w:r>
          </w:p>
        </w:tc>
      </w:tr>
      <w:tr w14:paraId="3F5266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65D572F9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6</w:t>
            </w:r>
          </w:p>
        </w:tc>
        <w:tc>
          <w:tcPr>
            <w:tcW w:w="3024" w:type="dxa"/>
            <w:vAlign w:val="center"/>
          </w:tcPr>
          <w:p w14:paraId="303D5623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bins</w:t>
            </w:r>
          </w:p>
        </w:tc>
        <w:tc>
          <w:tcPr>
            <w:tcW w:w="3024" w:type="dxa"/>
            <w:vAlign w:val="center"/>
          </w:tcPr>
          <w:p w14:paraId="5D822360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垃圾桶，箱子</w:t>
            </w:r>
          </w:p>
        </w:tc>
      </w:tr>
      <w:tr w14:paraId="2B4811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7C3EDE82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7</w:t>
            </w:r>
          </w:p>
        </w:tc>
        <w:tc>
          <w:tcPr>
            <w:tcW w:w="3024" w:type="dxa"/>
            <w:vAlign w:val="center"/>
          </w:tcPr>
          <w:p w14:paraId="6A5D24FC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locate</w:t>
            </w:r>
          </w:p>
        </w:tc>
        <w:tc>
          <w:tcPr>
            <w:tcW w:w="3024" w:type="dxa"/>
            <w:vAlign w:val="center"/>
          </w:tcPr>
          <w:p w14:paraId="2574723E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定位；位于</w:t>
            </w:r>
          </w:p>
        </w:tc>
      </w:tr>
      <w:tr w14:paraId="30DC46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61435728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8</w:t>
            </w:r>
          </w:p>
        </w:tc>
        <w:tc>
          <w:tcPr>
            <w:tcW w:w="3024" w:type="dxa"/>
            <w:vAlign w:val="center"/>
          </w:tcPr>
          <w:p w14:paraId="2B099737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guidelines</w:t>
            </w:r>
          </w:p>
        </w:tc>
        <w:tc>
          <w:tcPr>
            <w:tcW w:w="3024" w:type="dxa"/>
            <w:vAlign w:val="center"/>
          </w:tcPr>
          <w:p w14:paraId="7DBB1021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指南，准则</w:t>
            </w:r>
          </w:p>
        </w:tc>
      </w:tr>
      <w:tr w14:paraId="2FF5B5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7699DF7D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9</w:t>
            </w:r>
          </w:p>
        </w:tc>
        <w:tc>
          <w:tcPr>
            <w:tcW w:w="3024" w:type="dxa"/>
            <w:vAlign w:val="center"/>
          </w:tcPr>
          <w:p w14:paraId="2A2179F8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extended</w:t>
            </w:r>
          </w:p>
        </w:tc>
        <w:tc>
          <w:tcPr>
            <w:tcW w:w="3024" w:type="dxa"/>
            <w:vAlign w:val="center"/>
          </w:tcPr>
          <w:p w14:paraId="719809EE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延长的；扩展的</w:t>
            </w:r>
          </w:p>
        </w:tc>
      </w:tr>
      <w:tr w14:paraId="393901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31247EBB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10</w:t>
            </w:r>
          </w:p>
        </w:tc>
        <w:tc>
          <w:tcPr>
            <w:tcW w:w="3024" w:type="dxa"/>
            <w:vAlign w:val="center"/>
          </w:tcPr>
          <w:p w14:paraId="752C950C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academic</w:t>
            </w:r>
          </w:p>
        </w:tc>
        <w:tc>
          <w:tcPr>
            <w:tcW w:w="3024" w:type="dxa"/>
            <w:vAlign w:val="center"/>
          </w:tcPr>
          <w:p w14:paraId="1C369E4B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学术的</w:t>
            </w:r>
          </w:p>
        </w:tc>
      </w:tr>
      <w:tr w14:paraId="0E9BC3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7A71C251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11</w:t>
            </w:r>
          </w:p>
        </w:tc>
        <w:tc>
          <w:tcPr>
            <w:tcW w:w="3024" w:type="dxa"/>
            <w:vAlign w:val="center"/>
          </w:tcPr>
          <w:p w14:paraId="1DA3F59C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photography</w:t>
            </w:r>
          </w:p>
        </w:tc>
        <w:tc>
          <w:tcPr>
            <w:tcW w:w="3024" w:type="dxa"/>
            <w:vAlign w:val="center"/>
          </w:tcPr>
          <w:p w14:paraId="7F63AF50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摄影</w:t>
            </w:r>
          </w:p>
        </w:tc>
      </w:tr>
      <w:tr w14:paraId="53AE43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0C728E3C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12</w:t>
            </w:r>
          </w:p>
        </w:tc>
        <w:tc>
          <w:tcPr>
            <w:tcW w:w="3024" w:type="dxa"/>
            <w:vAlign w:val="center"/>
          </w:tcPr>
          <w:p w14:paraId="375FD786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theme</w:t>
            </w:r>
          </w:p>
        </w:tc>
        <w:tc>
          <w:tcPr>
            <w:tcW w:w="3024" w:type="dxa"/>
            <w:vAlign w:val="center"/>
          </w:tcPr>
          <w:p w14:paraId="7E7751B5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主题</w:t>
            </w:r>
          </w:p>
        </w:tc>
      </w:tr>
      <w:tr w14:paraId="7141C4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0610D10F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13</w:t>
            </w:r>
          </w:p>
        </w:tc>
        <w:tc>
          <w:tcPr>
            <w:tcW w:w="3024" w:type="dxa"/>
            <w:vAlign w:val="center"/>
          </w:tcPr>
          <w:p w14:paraId="6B840417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requirement</w:t>
            </w:r>
          </w:p>
        </w:tc>
        <w:tc>
          <w:tcPr>
            <w:tcW w:w="3024" w:type="dxa"/>
            <w:vAlign w:val="center"/>
          </w:tcPr>
          <w:p w14:paraId="7FD633AE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要求，必要条件</w:t>
            </w:r>
          </w:p>
        </w:tc>
      </w:tr>
      <w:tr w14:paraId="37ECA4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568D6860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14</w:t>
            </w:r>
          </w:p>
        </w:tc>
        <w:tc>
          <w:tcPr>
            <w:tcW w:w="3024" w:type="dxa"/>
            <w:vAlign w:val="center"/>
          </w:tcPr>
          <w:p w14:paraId="34062B2D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original</w:t>
            </w:r>
          </w:p>
        </w:tc>
        <w:tc>
          <w:tcPr>
            <w:tcW w:w="3024" w:type="dxa"/>
            <w:vAlign w:val="center"/>
          </w:tcPr>
          <w:p w14:paraId="2E5429D9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原始的；原创的</w:t>
            </w:r>
          </w:p>
        </w:tc>
      </w:tr>
      <w:tr w14:paraId="41C71A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4C93B33B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15</w:t>
            </w:r>
          </w:p>
        </w:tc>
        <w:tc>
          <w:tcPr>
            <w:tcW w:w="3024" w:type="dxa"/>
            <w:vAlign w:val="center"/>
          </w:tcPr>
          <w:p w14:paraId="63D88FCF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syllabus</w:t>
            </w:r>
          </w:p>
        </w:tc>
        <w:tc>
          <w:tcPr>
            <w:tcW w:w="3024" w:type="dxa"/>
            <w:vAlign w:val="center"/>
          </w:tcPr>
          <w:p w14:paraId="284D77D8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教学大纲</w:t>
            </w:r>
          </w:p>
        </w:tc>
      </w:tr>
      <w:tr w14:paraId="0CEF06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216F8805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16</w:t>
            </w:r>
          </w:p>
        </w:tc>
        <w:tc>
          <w:tcPr>
            <w:tcW w:w="3024" w:type="dxa"/>
            <w:vAlign w:val="center"/>
          </w:tcPr>
          <w:p w14:paraId="43CE7444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peer</w:t>
            </w:r>
          </w:p>
        </w:tc>
        <w:tc>
          <w:tcPr>
            <w:tcW w:w="3024" w:type="dxa"/>
            <w:vAlign w:val="center"/>
          </w:tcPr>
          <w:p w14:paraId="722E4039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同龄人；同伴</w:t>
            </w:r>
          </w:p>
        </w:tc>
      </w:tr>
      <w:tr w14:paraId="132902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0952AA4A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17</w:t>
            </w:r>
          </w:p>
        </w:tc>
        <w:tc>
          <w:tcPr>
            <w:tcW w:w="3024" w:type="dxa"/>
            <w:vAlign w:val="center"/>
          </w:tcPr>
          <w:p w14:paraId="7767FE44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impact</w:t>
            </w:r>
          </w:p>
        </w:tc>
        <w:tc>
          <w:tcPr>
            <w:tcW w:w="3024" w:type="dxa"/>
            <w:vAlign w:val="center"/>
          </w:tcPr>
          <w:p w14:paraId="43A67436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影响</w:t>
            </w:r>
          </w:p>
        </w:tc>
      </w:tr>
      <w:tr w14:paraId="4CD818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7BB43B21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18</w:t>
            </w:r>
          </w:p>
        </w:tc>
        <w:tc>
          <w:tcPr>
            <w:tcW w:w="3024" w:type="dxa"/>
            <w:vAlign w:val="center"/>
          </w:tcPr>
          <w:p w14:paraId="79F9CEAB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regulations</w:t>
            </w:r>
          </w:p>
        </w:tc>
        <w:tc>
          <w:tcPr>
            <w:tcW w:w="3024" w:type="dxa"/>
            <w:vAlign w:val="center"/>
          </w:tcPr>
          <w:p w14:paraId="6662832D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规章，条例</w:t>
            </w:r>
          </w:p>
        </w:tc>
      </w:tr>
      <w:tr w14:paraId="4BDA02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46F09281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19</w:t>
            </w:r>
          </w:p>
        </w:tc>
        <w:tc>
          <w:tcPr>
            <w:tcW w:w="3024" w:type="dxa"/>
            <w:vAlign w:val="center"/>
          </w:tcPr>
          <w:p w14:paraId="299D8F2D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recyclable</w:t>
            </w:r>
          </w:p>
        </w:tc>
        <w:tc>
          <w:tcPr>
            <w:tcW w:w="3024" w:type="dxa"/>
            <w:vAlign w:val="center"/>
          </w:tcPr>
          <w:p w14:paraId="6615DDCB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可回收的</w:t>
            </w:r>
          </w:p>
        </w:tc>
      </w:tr>
      <w:tr w14:paraId="0A8ED2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50890E72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20</w:t>
            </w:r>
          </w:p>
        </w:tc>
        <w:tc>
          <w:tcPr>
            <w:tcW w:w="3024" w:type="dxa"/>
            <w:vAlign w:val="center"/>
          </w:tcPr>
          <w:p w14:paraId="3CA997B6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poster</w:t>
            </w:r>
          </w:p>
        </w:tc>
        <w:tc>
          <w:tcPr>
            <w:tcW w:w="3024" w:type="dxa"/>
            <w:vAlign w:val="center"/>
          </w:tcPr>
          <w:p w14:paraId="13241FD2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海报</w:t>
            </w:r>
          </w:p>
        </w:tc>
      </w:tr>
      <w:tr w14:paraId="0676FF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5131EA19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21</w:t>
            </w:r>
          </w:p>
        </w:tc>
        <w:tc>
          <w:tcPr>
            <w:tcW w:w="3024" w:type="dxa"/>
            <w:vAlign w:val="center"/>
          </w:tcPr>
          <w:p w14:paraId="4AE17C49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disturbances</w:t>
            </w:r>
          </w:p>
        </w:tc>
        <w:tc>
          <w:tcPr>
            <w:tcW w:w="3024" w:type="dxa"/>
            <w:vAlign w:val="center"/>
          </w:tcPr>
          <w:p w14:paraId="7CD56217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干扰，打扰</w:t>
            </w:r>
          </w:p>
        </w:tc>
      </w:tr>
      <w:tr w14:paraId="45D311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2A82CDF1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22</w:t>
            </w:r>
          </w:p>
        </w:tc>
        <w:tc>
          <w:tcPr>
            <w:tcW w:w="3024" w:type="dxa"/>
            <w:vAlign w:val="center"/>
          </w:tcPr>
          <w:p w14:paraId="78660AFD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provided</w:t>
            </w:r>
          </w:p>
        </w:tc>
        <w:tc>
          <w:tcPr>
            <w:tcW w:w="3024" w:type="dxa"/>
            <w:vAlign w:val="center"/>
          </w:tcPr>
          <w:p w14:paraId="5FA7CFF4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提供的</w:t>
            </w:r>
          </w:p>
        </w:tc>
      </w:tr>
      <w:tr w14:paraId="2F24F5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39337021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23</w:t>
            </w:r>
          </w:p>
        </w:tc>
        <w:tc>
          <w:tcPr>
            <w:tcW w:w="3024" w:type="dxa"/>
            <w:vAlign w:val="center"/>
          </w:tcPr>
          <w:p w14:paraId="33D62188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collection</w:t>
            </w:r>
          </w:p>
        </w:tc>
        <w:tc>
          <w:tcPr>
            <w:tcW w:w="3024" w:type="dxa"/>
            <w:vAlign w:val="center"/>
          </w:tcPr>
          <w:p w14:paraId="42347DA8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收集；收藏品</w:t>
            </w:r>
          </w:p>
        </w:tc>
      </w:tr>
      <w:tr w14:paraId="3CEAA7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7BA5FFCF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24</w:t>
            </w:r>
          </w:p>
        </w:tc>
        <w:tc>
          <w:tcPr>
            <w:tcW w:w="3024" w:type="dxa"/>
            <w:vAlign w:val="center"/>
          </w:tcPr>
          <w:p w14:paraId="1AFED736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information</w:t>
            </w:r>
          </w:p>
        </w:tc>
        <w:tc>
          <w:tcPr>
            <w:tcW w:w="3024" w:type="dxa"/>
            <w:vAlign w:val="center"/>
          </w:tcPr>
          <w:p w14:paraId="301C5007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信息</w:t>
            </w:r>
          </w:p>
        </w:tc>
      </w:tr>
      <w:tr w14:paraId="54DD3B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3331ED7F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25</w:t>
            </w:r>
          </w:p>
        </w:tc>
        <w:tc>
          <w:tcPr>
            <w:tcW w:w="3024" w:type="dxa"/>
            <w:vAlign w:val="center"/>
          </w:tcPr>
          <w:p w14:paraId="096BB80E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contact</w:t>
            </w:r>
          </w:p>
        </w:tc>
        <w:tc>
          <w:tcPr>
            <w:tcW w:w="3024" w:type="dxa"/>
            <w:vAlign w:val="center"/>
          </w:tcPr>
          <w:p w14:paraId="14FC0EEC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联系，接触</w:t>
            </w:r>
          </w:p>
        </w:tc>
      </w:tr>
      <w:tr w14:paraId="56237B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6A25C76C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26</w:t>
            </w:r>
          </w:p>
        </w:tc>
        <w:tc>
          <w:tcPr>
            <w:tcW w:w="3024" w:type="dxa"/>
            <w:vAlign w:val="center"/>
          </w:tcPr>
          <w:p w14:paraId="357565B5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enter</w:t>
            </w:r>
          </w:p>
        </w:tc>
        <w:tc>
          <w:tcPr>
            <w:tcW w:w="3024" w:type="dxa"/>
            <w:vAlign w:val="center"/>
          </w:tcPr>
          <w:p w14:paraId="73B3F322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进入；参加</w:t>
            </w:r>
          </w:p>
        </w:tc>
      </w:tr>
      <w:tr w14:paraId="5E8A5D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59AE25CE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27</w:t>
            </w:r>
          </w:p>
        </w:tc>
        <w:tc>
          <w:tcPr>
            <w:tcW w:w="3024" w:type="dxa"/>
            <w:vAlign w:val="center"/>
          </w:tcPr>
          <w:p w14:paraId="4608C476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guest</w:t>
            </w:r>
          </w:p>
        </w:tc>
        <w:tc>
          <w:tcPr>
            <w:tcW w:w="3024" w:type="dxa"/>
            <w:vAlign w:val="center"/>
          </w:tcPr>
          <w:p w14:paraId="58FBCD3A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客人；嘉宾</w:t>
            </w:r>
          </w:p>
        </w:tc>
      </w:tr>
      <w:tr w14:paraId="648124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0B306871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28</w:t>
            </w:r>
          </w:p>
        </w:tc>
        <w:tc>
          <w:tcPr>
            <w:tcW w:w="3024" w:type="dxa"/>
            <w:vAlign w:val="center"/>
          </w:tcPr>
          <w:p w14:paraId="10161F5D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performance</w:t>
            </w:r>
          </w:p>
        </w:tc>
        <w:tc>
          <w:tcPr>
            <w:tcW w:w="3024" w:type="dxa"/>
            <w:vAlign w:val="center"/>
          </w:tcPr>
          <w:p w14:paraId="7EB1811E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表演；表现</w:t>
            </w:r>
          </w:p>
        </w:tc>
      </w:tr>
      <w:tr w14:paraId="409E62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3CCE3DDD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29</w:t>
            </w:r>
          </w:p>
        </w:tc>
        <w:tc>
          <w:tcPr>
            <w:tcW w:w="3024" w:type="dxa"/>
            <w:vAlign w:val="center"/>
          </w:tcPr>
          <w:p w14:paraId="2F44E02B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artist</w:t>
            </w:r>
          </w:p>
        </w:tc>
        <w:tc>
          <w:tcPr>
            <w:tcW w:w="3024" w:type="dxa"/>
            <w:vAlign w:val="center"/>
          </w:tcPr>
          <w:p w14:paraId="1638CD0C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艺术家</w:t>
            </w:r>
          </w:p>
        </w:tc>
      </w:tr>
      <w:tr w14:paraId="54AE03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634EACC7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30</w:t>
            </w:r>
          </w:p>
        </w:tc>
        <w:tc>
          <w:tcPr>
            <w:tcW w:w="3024" w:type="dxa"/>
            <w:vAlign w:val="center"/>
          </w:tcPr>
          <w:p w14:paraId="659F7062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century</w:t>
            </w:r>
          </w:p>
        </w:tc>
        <w:tc>
          <w:tcPr>
            <w:tcW w:w="3024" w:type="dxa"/>
            <w:vAlign w:val="center"/>
          </w:tcPr>
          <w:p w14:paraId="228F7A8A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世纪</w:t>
            </w:r>
          </w:p>
        </w:tc>
      </w:tr>
      <w:tr w14:paraId="07D8F4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45DFCE3F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31</w:t>
            </w:r>
          </w:p>
        </w:tc>
        <w:tc>
          <w:tcPr>
            <w:tcW w:w="3024" w:type="dxa"/>
            <w:vAlign w:val="center"/>
          </w:tcPr>
          <w:p w14:paraId="178621A7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refreshments</w:t>
            </w:r>
          </w:p>
        </w:tc>
        <w:tc>
          <w:tcPr>
            <w:tcW w:w="3024" w:type="dxa"/>
            <w:vAlign w:val="center"/>
          </w:tcPr>
          <w:p w14:paraId="22DD5A89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茶点，点心</w:t>
            </w:r>
          </w:p>
        </w:tc>
      </w:tr>
      <w:tr w14:paraId="60CCB5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7E9C13F6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32</w:t>
            </w:r>
          </w:p>
        </w:tc>
        <w:tc>
          <w:tcPr>
            <w:tcW w:w="3024" w:type="dxa"/>
            <w:vAlign w:val="center"/>
          </w:tcPr>
          <w:p w14:paraId="63656BE2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main</w:t>
            </w:r>
          </w:p>
        </w:tc>
        <w:tc>
          <w:tcPr>
            <w:tcW w:w="3024" w:type="dxa"/>
            <w:vAlign w:val="center"/>
          </w:tcPr>
          <w:p w14:paraId="3C021DA1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主要的</w:t>
            </w:r>
          </w:p>
        </w:tc>
      </w:tr>
      <w:tr w14:paraId="4D7D32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4AFA4981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33</w:t>
            </w:r>
          </w:p>
        </w:tc>
        <w:tc>
          <w:tcPr>
            <w:tcW w:w="3024" w:type="dxa"/>
            <w:vAlign w:val="center"/>
          </w:tcPr>
          <w:p w14:paraId="073F7C5C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detailed</w:t>
            </w:r>
          </w:p>
        </w:tc>
        <w:tc>
          <w:tcPr>
            <w:tcW w:w="3024" w:type="dxa"/>
            <w:vAlign w:val="center"/>
          </w:tcPr>
          <w:p w14:paraId="4F9EEBA8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详细的</w:t>
            </w:r>
          </w:p>
        </w:tc>
      </w:tr>
      <w:tr w14:paraId="33BB45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5B9B3FF4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34</w:t>
            </w:r>
          </w:p>
        </w:tc>
        <w:tc>
          <w:tcPr>
            <w:tcW w:w="3024" w:type="dxa"/>
            <w:vAlign w:val="center"/>
          </w:tcPr>
          <w:p w14:paraId="730C05C3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name</w:t>
            </w:r>
          </w:p>
        </w:tc>
        <w:tc>
          <w:tcPr>
            <w:tcW w:w="3024" w:type="dxa"/>
            <w:vAlign w:val="center"/>
          </w:tcPr>
          <w:p w14:paraId="1297DCAE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名字；命名</w:t>
            </w:r>
          </w:p>
        </w:tc>
      </w:tr>
      <w:tr w14:paraId="11C13B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27FA8000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35</w:t>
            </w:r>
          </w:p>
        </w:tc>
        <w:tc>
          <w:tcPr>
            <w:tcW w:w="3024" w:type="dxa"/>
            <w:vAlign w:val="center"/>
          </w:tcPr>
          <w:p w14:paraId="22F4DEB7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serve</w:t>
            </w:r>
          </w:p>
        </w:tc>
        <w:tc>
          <w:tcPr>
            <w:tcW w:w="3024" w:type="dxa"/>
            <w:vAlign w:val="center"/>
          </w:tcPr>
          <w:p w14:paraId="4C8A0FD1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供应；服务</w:t>
            </w:r>
          </w:p>
        </w:tc>
      </w:tr>
      <w:tr w14:paraId="5A3582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3FB0B4DA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36</w:t>
            </w:r>
          </w:p>
        </w:tc>
        <w:tc>
          <w:tcPr>
            <w:tcW w:w="3024" w:type="dxa"/>
            <w:vAlign w:val="center"/>
          </w:tcPr>
          <w:p w14:paraId="40AF0B5E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scheduled</w:t>
            </w:r>
          </w:p>
        </w:tc>
        <w:tc>
          <w:tcPr>
            <w:tcW w:w="3024" w:type="dxa"/>
            <w:vAlign w:val="center"/>
          </w:tcPr>
          <w:p w14:paraId="67EB0984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预定好的</w:t>
            </w:r>
          </w:p>
        </w:tc>
      </w:tr>
      <w:tr w14:paraId="57EF82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5E90AE30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37</w:t>
            </w:r>
          </w:p>
        </w:tc>
        <w:tc>
          <w:tcPr>
            <w:tcW w:w="3024" w:type="dxa"/>
            <w:vAlign w:val="center"/>
          </w:tcPr>
          <w:p w14:paraId="2E049AA2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modern</w:t>
            </w:r>
          </w:p>
        </w:tc>
        <w:tc>
          <w:tcPr>
            <w:tcW w:w="3024" w:type="dxa"/>
            <w:vAlign w:val="center"/>
          </w:tcPr>
          <w:p w14:paraId="0E747B46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现代的</w:t>
            </w:r>
          </w:p>
        </w:tc>
      </w:tr>
      <w:tr w14:paraId="134B7B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2EB1CE45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38</w:t>
            </w:r>
          </w:p>
        </w:tc>
        <w:tc>
          <w:tcPr>
            <w:tcW w:w="3024" w:type="dxa"/>
            <w:vAlign w:val="center"/>
          </w:tcPr>
          <w:p w14:paraId="4D21C818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pick</w:t>
            </w:r>
          </w:p>
        </w:tc>
        <w:tc>
          <w:tcPr>
            <w:tcW w:w="3024" w:type="dxa"/>
            <w:vAlign w:val="center"/>
          </w:tcPr>
          <w:p w14:paraId="6CECB3E8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挑选；取</w:t>
            </w:r>
          </w:p>
        </w:tc>
      </w:tr>
      <w:tr w14:paraId="09E52A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2A02110B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39</w:t>
            </w:r>
          </w:p>
        </w:tc>
        <w:tc>
          <w:tcPr>
            <w:tcW w:w="3024" w:type="dxa"/>
            <w:vAlign w:val="center"/>
          </w:tcPr>
          <w:p w14:paraId="3FB97810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recently</w:t>
            </w:r>
          </w:p>
        </w:tc>
        <w:tc>
          <w:tcPr>
            <w:tcW w:w="3024" w:type="dxa"/>
            <w:vAlign w:val="center"/>
          </w:tcPr>
          <w:p w14:paraId="5584B2FA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最近</w:t>
            </w:r>
          </w:p>
        </w:tc>
      </w:tr>
      <w:tr w14:paraId="7AF992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7194E838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40</w:t>
            </w:r>
          </w:p>
        </w:tc>
        <w:tc>
          <w:tcPr>
            <w:tcW w:w="3024" w:type="dxa"/>
            <w:vAlign w:val="center"/>
          </w:tcPr>
          <w:p w14:paraId="2315ED79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proceed</w:t>
            </w:r>
          </w:p>
        </w:tc>
        <w:tc>
          <w:tcPr>
            <w:tcW w:w="3024" w:type="dxa"/>
            <w:vAlign w:val="center"/>
          </w:tcPr>
          <w:p w14:paraId="4172AB56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继续进行</w:t>
            </w:r>
          </w:p>
        </w:tc>
      </w:tr>
      <w:tr w14:paraId="732409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50969470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41</w:t>
            </w:r>
          </w:p>
        </w:tc>
        <w:tc>
          <w:tcPr>
            <w:tcW w:w="3024" w:type="dxa"/>
            <w:vAlign w:val="center"/>
          </w:tcPr>
          <w:p w14:paraId="538CC796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theater</w:t>
            </w:r>
          </w:p>
        </w:tc>
        <w:tc>
          <w:tcPr>
            <w:tcW w:w="3024" w:type="dxa"/>
            <w:vAlign w:val="center"/>
          </w:tcPr>
          <w:p w14:paraId="0833BEF2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剧院</w:t>
            </w:r>
          </w:p>
        </w:tc>
      </w:tr>
      <w:tr w14:paraId="43C4CB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07B521DA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42</w:t>
            </w:r>
          </w:p>
        </w:tc>
        <w:tc>
          <w:tcPr>
            <w:tcW w:w="3024" w:type="dxa"/>
            <w:vAlign w:val="center"/>
          </w:tcPr>
          <w:p w14:paraId="1730CAC0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winner</w:t>
            </w:r>
          </w:p>
        </w:tc>
        <w:tc>
          <w:tcPr>
            <w:tcW w:w="3024" w:type="dxa"/>
            <w:vAlign w:val="center"/>
          </w:tcPr>
          <w:p w14:paraId="1BE4DD30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获胜者</w:t>
            </w:r>
          </w:p>
        </w:tc>
      </w:tr>
      <w:tr w14:paraId="4687FD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21FAD33B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43</w:t>
            </w:r>
          </w:p>
        </w:tc>
        <w:tc>
          <w:tcPr>
            <w:tcW w:w="3024" w:type="dxa"/>
            <w:vAlign w:val="center"/>
          </w:tcPr>
          <w:p w14:paraId="044CCE9A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replacement</w:t>
            </w:r>
          </w:p>
        </w:tc>
        <w:tc>
          <w:tcPr>
            <w:tcW w:w="3024" w:type="dxa"/>
            <w:vAlign w:val="center"/>
          </w:tcPr>
          <w:p w14:paraId="27316C5F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替代品；更换</w:t>
            </w:r>
          </w:p>
        </w:tc>
      </w:tr>
      <w:tr w14:paraId="5EDE28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7A308F58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44</w:t>
            </w:r>
          </w:p>
        </w:tc>
        <w:tc>
          <w:tcPr>
            <w:tcW w:w="3024" w:type="dxa"/>
            <w:vAlign w:val="center"/>
          </w:tcPr>
          <w:p w14:paraId="1D26AAA6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larger</w:t>
            </w:r>
          </w:p>
        </w:tc>
        <w:tc>
          <w:tcPr>
            <w:tcW w:w="3024" w:type="dxa"/>
            <w:vAlign w:val="center"/>
          </w:tcPr>
          <w:p w14:paraId="06F7255C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更大的</w:t>
            </w:r>
          </w:p>
        </w:tc>
      </w:tr>
      <w:tr w14:paraId="30B2A8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1EA02B6B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45</w:t>
            </w:r>
          </w:p>
        </w:tc>
        <w:tc>
          <w:tcPr>
            <w:tcW w:w="3024" w:type="dxa"/>
            <w:vAlign w:val="center"/>
          </w:tcPr>
          <w:p w14:paraId="3B02B118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acquired</w:t>
            </w:r>
          </w:p>
        </w:tc>
        <w:tc>
          <w:tcPr>
            <w:tcW w:w="3024" w:type="dxa"/>
            <w:vAlign w:val="center"/>
          </w:tcPr>
          <w:p w14:paraId="090AA866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获得，购得</w:t>
            </w:r>
          </w:p>
        </w:tc>
      </w:tr>
      <w:tr w14:paraId="4AF8CA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3EA3E3EB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46</w:t>
            </w:r>
          </w:p>
        </w:tc>
        <w:tc>
          <w:tcPr>
            <w:tcW w:w="3024" w:type="dxa"/>
            <w:vAlign w:val="center"/>
          </w:tcPr>
          <w:p w14:paraId="48E3D28D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donor</w:t>
            </w:r>
          </w:p>
        </w:tc>
        <w:tc>
          <w:tcPr>
            <w:tcW w:w="3024" w:type="dxa"/>
            <w:vAlign w:val="center"/>
          </w:tcPr>
          <w:p w14:paraId="722DB3F2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捐赠者</w:t>
            </w:r>
          </w:p>
        </w:tc>
      </w:tr>
      <w:tr w14:paraId="4452D8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5DA3C28C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47</w:t>
            </w:r>
          </w:p>
        </w:tc>
        <w:tc>
          <w:tcPr>
            <w:tcW w:w="3024" w:type="dxa"/>
            <w:vAlign w:val="center"/>
          </w:tcPr>
          <w:p w14:paraId="369EEF12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hallway</w:t>
            </w:r>
          </w:p>
        </w:tc>
        <w:tc>
          <w:tcPr>
            <w:tcW w:w="3024" w:type="dxa"/>
            <w:vAlign w:val="center"/>
          </w:tcPr>
          <w:p w14:paraId="4C32C539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走廊</w:t>
            </w:r>
          </w:p>
        </w:tc>
      </w:tr>
      <w:tr w14:paraId="0B3263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31BB4CBA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48</w:t>
            </w:r>
          </w:p>
        </w:tc>
        <w:tc>
          <w:tcPr>
            <w:tcW w:w="3024" w:type="dxa"/>
            <w:vAlign w:val="center"/>
          </w:tcPr>
          <w:p w14:paraId="45B8004C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posted</w:t>
            </w:r>
          </w:p>
        </w:tc>
        <w:tc>
          <w:tcPr>
            <w:tcW w:w="3024" w:type="dxa"/>
            <w:vAlign w:val="center"/>
          </w:tcPr>
          <w:p w14:paraId="447096B6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张贴的；发布的</w:t>
            </w:r>
          </w:p>
        </w:tc>
      </w:tr>
      <w:tr w14:paraId="11CFB0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6FFAB5D4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49</w:t>
            </w:r>
          </w:p>
        </w:tc>
        <w:tc>
          <w:tcPr>
            <w:tcW w:w="3024" w:type="dxa"/>
            <w:vAlign w:val="center"/>
          </w:tcPr>
          <w:p w14:paraId="2D5AA584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festival</w:t>
            </w:r>
          </w:p>
        </w:tc>
        <w:tc>
          <w:tcPr>
            <w:tcW w:w="3024" w:type="dxa"/>
            <w:vAlign w:val="center"/>
          </w:tcPr>
          <w:p w14:paraId="780E7D08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节日；音乐节</w:t>
            </w:r>
          </w:p>
        </w:tc>
      </w:tr>
      <w:tr w14:paraId="6EEF1A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046AE061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50</w:t>
            </w:r>
          </w:p>
        </w:tc>
        <w:tc>
          <w:tcPr>
            <w:tcW w:w="3024" w:type="dxa"/>
            <w:vAlign w:val="center"/>
          </w:tcPr>
          <w:p w14:paraId="37A41A8B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musical</w:t>
            </w:r>
          </w:p>
        </w:tc>
        <w:tc>
          <w:tcPr>
            <w:tcW w:w="3024" w:type="dxa"/>
            <w:vAlign w:val="center"/>
          </w:tcPr>
          <w:p w14:paraId="00EAC275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音乐剧；音乐的</w:t>
            </w:r>
          </w:p>
        </w:tc>
      </w:tr>
    </w:tbl>
    <w:p w14:paraId="753D78EB">
      <w:pPr>
        <w:spacing w:before="0" w:after="80"/>
      </w:pPr>
    </w:p>
    <w:p w14:paraId="099EF947">
      <w:pPr>
        <w:spacing w:before="0" w:after="80"/>
      </w:pPr>
      <w:r>
        <w:rPr>
          <w:rFonts w:ascii="Times New Roman" w:hAnsi="Times New Roman" w:eastAsia="黑体"/>
          <w:b/>
          <w:sz w:val="26"/>
        </w:rPr>
        <w:t>第4组（50词：variety → system）</w:t>
      </w:r>
    </w:p>
    <w:tbl>
      <w:tblPr>
        <w:tblStyle w:val="3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56"/>
        <w:gridCol w:w="2794"/>
        <w:gridCol w:w="4038"/>
      </w:tblGrid>
      <w:tr w14:paraId="432A10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907" w:type="dxa"/>
            <w:shd w:val="clear" w:color="auto" w:fill="D9D9D9"/>
            <w:vAlign w:val="center"/>
          </w:tcPr>
          <w:p w14:paraId="315A1A5D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/>
                <w:sz w:val="21"/>
              </w:rPr>
              <w:t>序号</w:t>
            </w:r>
          </w:p>
        </w:tc>
        <w:tc>
          <w:tcPr>
            <w:tcW w:w="3175" w:type="dxa"/>
            <w:shd w:val="clear" w:color="auto" w:fill="D9D9D9"/>
            <w:vAlign w:val="center"/>
          </w:tcPr>
          <w:p w14:paraId="776D3120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/>
                <w:sz w:val="21"/>
              </w:rPr>
              <w:t>英文单词</w:t>
            </w:r>
          </w:p>
        </w:tc>
        <w:tc>
          <w:tcPr>
            <w:tcW w:w="4989" w:type="dxa"/>
            <w:shd w:val="clear" w:color="auto" w:fill="D9D9D9"/>
            <w:vAlign w:val="center"/>
          </w:tcPr>
          <w:p w14:paraId="05418EA1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/>
                <w:sz w:val="21"/>
              </w:rPr>
              <w:t>中文释义</w:t>
            </w:r>
          </w:p>
        </w:tc>
      </w:tr>
      <w:tr w14:paraId="031D56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5453B8E2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</w:t>
            </w:r>
          </w:p>
        </w:tc>
        <w:tc>
          <w:tcPr>
            <w:tcW w:w="3024" w:type="dxa"/>
            <w:vAlign w:val="center"/>
          </w:tcPr>
          <w:p w14:paraId="3B29545F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variety</w:t>
            </w:r>
          </w:p>
        </w:tc>
        <w:tc>
          <w:tcPr>
            <w:tcW w:w="3024" w:type="dxa"/>
            <w:vAlign w:val="center"/>
          </w:tcPr>
          <w:p w14:paraId="18D41201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多样化；种类</w:t>
            </w:r>
          </w:p>
        </w:tc>
      </w:tr>
      <w:tr w14:paraId="3711CD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528E2905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2</w:t>
            </w:r>
          </w:p>
        </w:tc>
        <w:tc>
          <w:tcPr>
            <w:tcW w:w="3024" w:type="dxa"/>
            <w:vAlign w:val="center"/>
          </w:tcPr>
          <w:p w14:paraId="7A949F7D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photograph</w:t>
            </w:r>
          </w:p>
        </w:tc>
        <w:tc>
          <w:tcPr>
            <w:tcW w:w="3024" w:type="dxa"/>
            <w:vAlign w:val="center"/>
          </w:tcPr>
          <w:p w14:paraId="1E27511D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照片</w:t>
            </w:r>
          </w:p>
        </w:tc>
      </w:tr>
      <w:tr w14:paraId="357F8C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7B5F3EEF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3</w:t>
            </w:r>
          </w:p>
        </w:tc>
        <w:tc>
          <w:tcPr>
            <w:tcW w:w="3024" w:type="dxa"/>
            <w:vAlign w:val="center"/>
          </w:tcPr>
          <w:p w14:paraId="47FF0066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guide</w:t>
            </w:r>
          </w:p>
        </w:tc>
        <w:tc>
          <w:tcPr>
            <w:tcW w:w="3024" w:type="dxa"/>
            <w:vAlign w:val="center"/>
          </w:tcPr>
          <w:p w14:paraId="44F83F89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向导；指南；引导</w:t>
            </w:r>
          </w:p>
        </w:tc>
      </w:tr>
      <w:tr w14:paraId="2199B2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2D22FBF9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4</w:t>
            </w:r>
          </w:p>
        </w:tc>
        <w:tc>
          <w:tcPr>
            <w:tcW w:w="3024" w:type="dxa"/>
            <w:vAlign w:val="center"/>
          </w:tcPr>
          <w:p w14:paraId="13127314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originally</w:t>
            </w:r>
          </w:p>
        </w:tc>
        <w:tc>
          <w:tcPr>
            <w:tcW w:w="3024" w:type="dxa"/>
            <w:vAlign w:val="center"/>
          </w:tcPr>
          <w:p w14:paraId="32B80374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最初</w:t>
            </w:r>
          </w:p>
        </w:tc>
      </w:tr>
      <w:tr w14:paraId="787BF2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6DEC8664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5</w:t>
            </w:r>
          </w:p>
        </w:tc>
        <w:tc>
          <w:tcPr>
            <w:tcW w:w="3024" w:type="dxa"/>
            <w:vAlign w:val="center"/>
          </w:tcPr>
          <w:p w14:paraId="2DF738F1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badge</w:t>
            </w:r>
          </w:p>
        </w:tc>
        <w:tc>
          <w:tcPr>
            <w:tcW w:w="3024" w:type="dxa"/>
            <w:vAlign w:val="center"/>
          </w:tcPr>
          <w:p w14:paraId="5649991D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徽章，证章</w:t>
            </w:r>
          </w:p>
        </w:tc>
      </w:tr>
      <w:tr w14:paraId="177D52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34DDE026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6</w:t>
            </w:r>
          </w:p>
        </w:tc>
        <w:tc>
          <w:tcPr>
            <w:tcW w:w="3024" w:type="dxa"/>
            <w:vAlign w:val="center"/>
          </w:tcPr>
          <w:p w14:paraId="1305266C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security</w:t>
            </w:r>
          </w:p>
        </w:tc>
        <w:tc>
          <w:tcPr>
            <w:tcW w:w="3024" w:type="dxa"/>
            <w:vAlign w:val="center"/>
          </w:tcPr>
          <w:p w14:paraId="6EF38C63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安全；安保</w:t>
            </w:r>
          </w:p>
        </w:tc>
      </w:tr>
      <w:tr w14:paraId="225067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7ABAA074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7</w:t>
            </w:r>
          </w:p>
        </w:tc>
        <w:tc>
          <w:tcPr>
            <w:tcW w:w="3024" w:type="dxa"/>
            <w:vAlign w:val="center"/>
          </w:tcPr>
          <w:p w14:paraId="6DE270AB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due</w:t>
            </w:r>
          </w:p>
        </w:tc>
        <w:tc>
          <w:tcPr>
            <w:tcW w:w="3024" w:type="dxa"/>
            <w:vAlign w:val="center"/>
          </w:tcPr>
          <w:p w14:paraId="74BFBF35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由于；到期的</w:t>
            </w:r>
          </w:p>
        </w:tc>
      </w:tr>
      <w:tr w14:paraId="74F740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213F9703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8</w:t>
            </w:r>
          </w:p>
        </w:tc>
        <w:tc>
          <w:tcPr>
            <w:tcW w:w="3024" w:type="dxa"/>
            <w:vAlign w:val="center"/>
          </w:tcPr>
          <w:p w14:paraId="2A539663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semester</w:t>
            </w:r>
          </w:p>
        </w:tc>
        <w:tc>
          <w:tcPr>
            <w:tcW w:w="3024" w:type="dxa"/>
            <w:vAlign w:val="center"/>
          </w:tcPr>
          <w:p w14:paraId="1701E0A1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学期</w:t>
            </w:r>
          </w:p>
        </w:tc>
      </w:tr>
      <w:tr w14:paraId="1A663C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20AADA7D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9</w:t>
            </w:r>
          </w:p>
        </w:tc>
        <w:tc>
          <w:tcPr>
            <w:tcW w:w="3024" w:type="dxa"/>
            <w:vAlign w:val="center"/>
          </w:tcPr>
          <w:p w14:paraId="1CF1751F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feature</w:t>
            </w:r>
          </w:p>
        </w:tc>
        <w:tc>
          <w:tcPr>
            <w:tcW w:w="3024" w:type="dxa"/>
            <w:vAlign w:val="center"/>
          </w:tcPr>
          <w:p w14:paraId="1680DE26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以…为特色；特征</w:t>
            </w:r>
          </w:p>
        </w:tc>
      </w:tr>
      <w:tr w14:paraId="20BD8F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76684E1A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10</w:t>
            </w:r>
          </w:p>
        </w:tc>
        <w:tc>
          <w:tcPr>
            <w:tcW w:w="3024" w:type="dxa"/>
            <w:vAlign w:val="center"/>
          </w:tcPr>
          <w:p w14:paraId="4564E427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registration</w:t>
            </w:r>
          </w:p>
        </w:tc>
        <w:tc>
          <w:tcPr>
            <w:tcW w:w="3024" w:type="dxa"/>
            <w:vAlign w:val="center"/>
          </w:tcPr>
          <w:p w14:paraId="645BC814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注册，报名</w:t>
            </w:r>
          </w:p>
        </w:tc>
      </w:tr>
      <w:tr w14:paraId="292C63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685BCD5B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11</w:t>
            </w:r>
          </w:p>
        </w:tc>
        <w:tc>
          <w:tcPr>
            <w:tcW w:w="3024" w:type="dxa"/>
            <w:vAlign w:val="center"/>
          </w:tcPr>
          <w:p w14:paraId="3E4384C3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volunteer</w:t>
            </w:r>
          </w:p>
        </w:tc>
        <w:tc>
          <w:tcPr>
            <w:tcW w:w="3024" w:type="dxa"/>
            <w:vAlign w:val="center"/>
          </w:tcPr>
          <w:p w14:paraId="5C4B07B1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志愿者</w:t>
            </w:r>
          </w:p>
        </w:tc>
      </w:tr>
      <w:tr w14:paraId="6B92C3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492A986E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12</w:t>
            </w:r>
          </w:p>
        </w:tc>
        <w:tc>
          <w:tcPr>
            <w:tcW w:w="3024" w:type="dxa"/>
            <w:vAlign w:val="center"/>
          </w:tcPr>
          <w:p w14:paraId="607E976D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forward</w:t>
            </w:r>
          </w:p>
        </w:tc>
        <w:tc>
          <w:tcPr>
            <w:tcW w:w="3024" w:type="dxa"/>
            <w:vAlign w:val="center"/>
          </w:tcPr>
          <w:p w14:paraId="0E320EEF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向前；转交</w:t>
            </w:r>
          </w:p>
        </w:tc>
      </w:tr>
      <w:tr w14:paraId="0E6ED9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238BEBC8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13</w:t>
            </w:r>
          </w:p>
        </w:tc>
        <w:tc>
          <w:tcPr>
            <w:tcW w:w="3024" w:type="dxa"/>
            <w:vAlign w:val="center"/>
          </w:tcPr>
          <w:p w14:paraId="45C86D3B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damage</w:t>
            </w:r>
          </w:p>
        </w:tc>
        <w:tc>
          <w:tcPr>
            <w:tcW w:w="3024" w:type="dxa"/>
            <w:vAlign w:val="center"/>
          </w:tcPr>
          <w:p w14:paraId="79363C73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损坏，损害</w:t>
            </w:r>
          </w:p>
        </w:tc>
      </w:tr>
      <w:tr w14:paraId="637590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7806BE0E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14</w:t>
            </w:r>
          </w:p>
        </w:tc>
        <w:tc>
          <w:tcPr>
            <w:tcW w:w="3024" w:type="dxa"/>
            <w:vAlign w:val="center"/>
          </w:tcPr>
          <w:p w14:paraId="3D51A5E5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credit</w:t>
            </w:r>
          </w:p>
        </w:tc>
        <w:tc>
          <w:tcPr>
            <w:tcW w:w="3024" w:type="dxa"/>
            <w:vAlign w:val="center"/>
          </w:tcPr>
          <w:p w14:paraId="39A4F2A6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学分；信用</w:t>
            </w:r>
          </w:p>
        </w:tc>
      </w:tr>
      <w:tr w14:paraId="7DC9B0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5102DD15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15</w:t>
            </w:r>
          </w:p>
        </w:tc>
        <w:tc>
          <w:tcPr>
            <w:tcW w:w="3024" w:type="dxa"/>
            <w:vAlign w:val="center"/>
          </w:tcPr>
          <w:p w14:paraId="5A23449F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chance</w:t>
            </w:r>
          </w:p>
        </w:tc>
        <w:tc>
          <w:tcPr>
            <w:tcW w:w="3024" w:type="dxa"/>
            <w:vAlign w:val="center"/>
          </w:tcPr>
          <w:p w14:paraId="4654C379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机会</w:t>
            </w:r>
          </w:p>
        </w:tc>
      </w:tr>
      <w:tr w14:paraId="30265B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12B4AB7B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16</w:t>
            </w:r>
          </w:p>
        </w:tc>
        <w:tc>
          <w:tcPr>
            <w:tcW w:w="3024" w:type="dxa"/>
            <w:vAlign w:val="center"/>
          </w:tcPr>
          <w:p w14:paraId="7256CF30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build</w:t>
            </w:r>
          </w:p>
        </w:tc>
        <w:tc>
          <w:tcPr>
            <w:tcW w:w="3024" w:type="dxa"/>
            <w:vAlign w:val="center"/>
          </w:tcPr>
          <w:p w14:paraId="7BA64162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建造；建立</w:t>
            </w:r>
          </w:p>
        </w:tc>
      </w:tr>
      <w:tr w14:paraId="1DDC88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70D1274D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17</w:t>
            </w:r>
          </w:p>
        </w:tc>
        <w:tc>
          <w:tcPr>
            <w:tcW w:w="3024" w:type="dxa"/>
            <w:vAlign w:val="center"/>
          </w:tcPr>
          <w:p w14:paraId="662BE537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major</w:t>
            </w:r>
          </w:p>
        </w:tc>
        <w:tc>
          <w:tcPr>
            <w:tcW w:w="3024" w:type="dxa"/>
            <w:vAlign w:val="center"/>
          </w:tcPr>
          <w:p w14:paraId="5185D3CF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主要的；专业</w:t>
            </w:r>
          </w:p>
        </w:tc>
      </w:tr>
      <w:tr w14:paraId="18988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6DFCEA6F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18</w:t>
            </w:r>
          </w:p>
        </w:tc>
        <w:tc>
          <w:tcPr>
            <w:tcW w:w="3024" w:type="dxa"/>
            <w:vAlign w:val="center"/>
          </w:tcPr>
          <w:p w14:paraId="7D609249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interested</w:t>
            </w:r>
          </w:p>
        </w:tc>
        <w:tc>
          <w:tcPr>
            <w:tcW w:w="3024" w:type="dxa"/>
            <w:vAlign w:val="center"/>
          </w:tcPr>
          <w:p w14:paraId="084A0826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感兴趣的</w:t>
            </w:r>
          </w:p>
        </w:tc>
      </w:tr>
      <w:tr w14:paraId="689E46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5CB104DB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19</w:t>
            </w:r>
          </w:p>
        </w:tc>
        <w:tc>
          <w:tcPr>
            <w:tcW w:w="3024" w:type="dxa"/>
            <w:vAlign w:val="center"/>
          </w:tcPr>
          <w:p w14:paraId="49936ED1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prize</w:t>
            </w:r>
          </w:p>
        </w:tc>
        <w:tc>
          <w:tcPr>
            <w:tcW w:w="3024" w:type="dxa"/>
            <w:vAlign w:val="center"/>
          </w:tcPr>
          <w:p w14:paraId="74B62784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奖品</w:t>
            </w:r>
          </w:p>
        </w:tc>
      </w:tr>
      <w:tr w14:paraId="64EF89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02E7BA16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20</w:t>
            </w:r>
          </w:p>
        </w:tc>
        <w:tc>
          <w:tcPr>
            <w:tcW w:w="3024" w:type="dxa"/>
            <w:vAlign w:val="center"/>
          </w:tcPr>
          <w:p w14:paraId="0815E65C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department</w:t>
            </w:r>
          </w:p>
        </w:tc>
        <w:tc>
          <w:tcPr>
            <w:tcW w:w="3024" w:type="dxa"/>
            <w:vAlign w:val="center"/>
          </w:tcPr>
          <w:p w14:paraId="1FE68EE0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部门，系</w:t>
            </w:r>
          </w:p>
        </w:tc>
      </w:tr>
      <w:tr w14:paraId="6B7D6D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51D20819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21</w:t>
            </w:r>
          </w:p>
        </w:tc>
        <w:tc>
          <w:tcPr>
            <w:tcW w:w="3024" w:type="dxa"/>
            <w:vAlign w:val="center"/>
          </w:tcPr>
          <w:p w14:paraId="5FD3E14C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resource</w:t>
            </w:r>
          </w:p>
        </w:tc>
        <w:tc>
          <w:tcPr>
            <w:tcW w:w="3024" w:type="dxa"/>
            <w:vAlign w:val="center"/>
          </w:tcPr>
          <w:p w14:paraId="31178020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资源</w:t>
            </w:r>
          </w:p>
        </w:tc>
      </w:tr>
      <w:tr w14:paraId="0B5F90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2D9140BA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22</w:t>
            </w:r>
          </w:p>
        </w:tc>
        <w:tc>
          <w:tcPr>
            <w:tcW w:w="3024" w:type="dxa"/>
            <w:vAlign w:val="center"/>
          </w:tcPr>
          <w:p w14:paraId="68E2DAE4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understanding</w:t>
            </w:r>
          </w:p>
        </w:tc>
        <w:tc>
          <w:tcPr>
            <w:tcW w:w="3024" w:type="dxa"/>
            <w:vAlign w:val="center"/>
          </w:tcPr>
          <w:p w14:paraId="75DF3BCC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理解</w:t>
            </w:r>
          </w:p>
        </w:tc>
      </w:tr>
      <w:tr w14:paraId="3346B6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33A21B04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23</w:t>
            </w:r>
          </w:p>
        </w:tc>
        <w:tc>
          <w:tcPr>
            <w:tcW w:w="3024" w:type="dxa"/>
            <w:vAlign w:val="center"/>
          </w:tcPr>
          <w:p w14:paraId="4EC99432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past</w:t>
            </w:r>
          </w:p>
        </w:tc>
        <w:tc>
          <w:tcPr>
            <w:tcW w:w="3024" w:type="dxa"/>
            <w:vAlign w:val="center"/>
          </w:tcPr>
          <w:p w14:paraId="3906263A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过去的；经过</w:t>
            </w:r>
          </w:p>
        </w:tc>
      </w:tr>
      <w:tr w14:paraId="71B883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7127B4D9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24</w:t>
            </w:r>
          </w:p>
        </w:tc>
        <w:tc>
          <w:tcPr>
            <w:tcW w:w="3024" w:type="dxa"/>
            <w:vAlign w:val="center"/>
          </w:tcPr>
          <w:p w14:paraId="65B57651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inconvenience</w:t>
            </w:r>
          </w:p>
        </w:tc>
        <w:tc>
          <w:tcPr>
            <w:tcW w:w="3024" w:type="dxa"/>
            <w:vAlign w:val="center"/>
          </w:tcPr>
          <w:p w14:paraId="10D69657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不便，麻烦</w:t>
            </w:r>
          </w:p>
        </w:tc>
      </w:tr>
      <w:tr w14:paraId="087284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1FF12B2B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25</w:t>
            </w:r>
          </w:p>
        </w:tc>
        <w:tc>
          <w:tcPr>
            <w:tcW w:w="3024" w:type="dxa"/>
            <w:vAlign w:val="center"/>
          </w:tcPr>
          <w:p w14:paraId="017D0BF7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instructor</w:t>
            </w:r>
          </w:p>
        </w:tc>
        <w:tc>
          <w:tcPr>
            <w:tcW w:w="3024" w:type="dxa"/>
            <w:vAlign w:val="center"/>
          </w:tcPr>
          <w:p w14:paraId="0EA6231C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讲师，教员</w:t>
            </w:r>
          </w:p>
        </w:tc>
      </w:tr>
      <w:tr w14:paraId="208DEC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513063FB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26</w:t>
            </w:r>
          </w:p>
        </w:tc>
        <w:tc>
          <w:tcPr>
            <w:tcW w:w="3024" w:type="dxa"/>
            <w:vAlign w:val="center"/>
          </w:tcPr>
          <w:p w14:paraId="2893A95F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screening</w:t>
            </w:r>
          </w:p>
        </w:tc>
        <w:tc>
          <w:tcPr>
            <w:tcW w:w="3024" w:type="dxa"/>
            <w:vAlign w:val="center"/>
          </w:tcPr>
          <w:p w14:paraId="0D584649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放映；筛查</w:t>
            </w:r>
          </w:p>
        </w:tc>
      </w:tr>
      <w:tr w14:paraId="117647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2E90008E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27</w:t>
            </w:r>
          </w:p>
        </w:tc>
        <w:tc>
          <w:tcPr>
            <w:tcW w:w="3024" w:type="dxa"/>
            <w:vAlign w:val="center"/>
          </w:tcPr>
          <w:p w14:paraId="4203E524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user</w:t>
            </w:r>
          </w:p>
        </w:tc>
        <w:tc>
          <w:tcPr>
            <w:tcW w:w="3024" w:type="dxa"/>
            <w:vAlign w:val="center"/>
          </w:tcPr>
          <w:p w14:paraId="11C40D48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用户</w:t>
            </w:r>
          </w:p>
        </w:tc>
      </w:tr>
      <w:tr w14:paraId="12022D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72A0E1DF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28</w:t>
            </w:r>
          </w:p>
        </w:tc>
        <w:tc>
          <w:tcPr>
            <w:tcW w:w="3024" w:type="dxa"/>
            <w:vAlign w:val="center"/>
          </w:tcPr>
          <w:p w14:paraId="526FF770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location</w:t>
            </w:r>
          </w:p>
        </w:tc>
        <w:tc>
          <w:tcPr>
            <w:tcW w:w="3024" w:type="dxa"/>
            <w:vAlign w:val="center"/>
          </w:tcPr>
          <w:p w14:paraId="0C252863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位置，地点</w:t>
            </w:r>
          </w:p>
        </w:tc>
      </w:tr>
      <w:tr w14:paraId="08B7EA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2A7C6A71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29</w:t>
            </w:r>
          </w:p>
        </w:tc>
        <w:tc>
          <w:tcPr>
            <w:tcW w:w="3024" w:type="dxa"/>
            <w:vAlign w:val="center"/>
          </w:tcPr>
          <w:p w14:paraId="3EACF620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attention</w:t>
            </w:r>
          </w:p>
        </w:tc>
        <w:tc>
          <w:tcPr>
            <w:tcW w:w="3024" w:type="dxa"/>
            <w:vAlign w:val="center"/>
          </w:tcPr>
          <w:p w14:paraId="50362BF9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注意</w:t>
            </w:r>
          </w:p>
        </w:tc>
      </w:tr>
      <w:tr w14:paraId="3BD970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54C8FD9C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30</w:t>
            </w:r>
          </w:p>
        </w:tc>
        <w:tc>
          <w:tcPr>
            <w:tcW w:w="3024" w:type="dxa"/>
            <w:vAlign w:val="center"/>
          </w:tcPr>
          <w:p w14:paraId="6B905B92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club</w:t>
            </w:r>
          </w:p>
        </w:tc>
        <w:tc>
          <w:tcPr>
            <w:tcW w:w="3024" w:type="dxa"/>
            <w:vAlign w:val="center"/>
          </w:tcPr>
          <w:p w14:paraId="47183F03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俱乐部，社团</w:t>
            </w:r>
          </w:p>
        </w:tc>
      </w:tr>
      <w:tr w14:paraId="29FFEB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6202A4F4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31</w:t>
            </w:r>
          </w:p>
        </w:tc>
        <w:tc>
          <w:tcPr>
            <w:tcW w:w="3024" w:type="dxa"/>
            <w:vAlign w:val="center"/>
          </w:tcPr>
          <w:p w14:paraId="3C9654F4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required</w:t>
            </w:r>
          </w:p>
        </w:tc>
        <w:tc>
          <w:tcPr>
            <w:tcW w:w="3024" w:type="dxa"/>
            <w:vAlign w:val="center"/>
          </w:tcPr>
          <w:p w14:paraId="20BBAA20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必需的</w:t>
            </w:r>
          </w:p>
        </w:tc>
      </w:tr>
      <w:tr w14:paraId="1B51B7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3D156506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32</w:t>
            </w:r>
          </w:p>
        </w:tc>
        <w:tc>
          <w:tcPr>
            <w:tcW w:w="3024" w:type="dxa"/>
            <w:vAlign w:val="center"/>
          </w:tcPr>
          <w:p w14:paraId="7A9A3FDB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annual</w:t>
            </w:r>
          </w:p>
        </w:tc>
        <w:tc>
          <w:tcPr>
            <w:tcW w:w="3024" w:type="dxa"/>
            <w:vAlign w:val="center"/>
          </w:tcPr>
          <w:p w14:paraId="29B2C877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每年的</w:t>
            </w:r>
          </w:p>
        </w:tc>
      </w:tr>
      <w:tr w14:paraId="2F459E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2AB08E93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33</w:t>
            </w:r>
          </w:p>
        </w:tc>
        <w:tc>
          <w:tcPr>
            <w:tcW w:w="3024" w:type="dxa"/>
            <w:vAlign w:val="center"/>
          </w:tcPr>
          <w:p w14:paraId="12400358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community</w:t>
            </w:r>
          </w:p>
        </w:tc>
        <w:tc>
          <w:tcPr>
            <w:tcW w:w="3024" w:type="dxa"/>
            <w:vAlign w:val="center"/>
          </w:tcPr>
          <w:p w14:paraId="3884F822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社区；群体</w:t>
            </w:r>
          </w:p>
        </w:tc>
      </w:tr>
      <w:tr w14:paraId="299BE8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3B6E8477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34</w:t>
            </w:r>
          </w:p>
        </w:tc>
        <w:tc>
          <w:tcPr>
            <w:tcW w:w="3024" w:type="dxa"/>
            <w:vAlign w:val="center"/>
          </w:tcPr>
          <w:p w14:paraId="575DD36F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host</w:t>
            </w:r>
          </w:p>
        </w:tc>
        <w:tc>
          <w:tcPr>
            <w:tcW w:w="3024" w:type="dxa"/>
            <w:vAlign w:val="center"/>
          </w:tcPr>
          <w:p w14:paraId="371C69F4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主办；主持人</w:t>
            </w:r>
          </w:p>
        </w:tc>
      </w:tr>
      <w:tr w14:paraId="30DACA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326507E6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35</w:t>
            </w:r>
          </w:p>
        </w:tc>
        <w:tc>
          <w:tcPr>
            <w:tcW w:w="3024" w:type="dxa"/>
            <w:vAlign w:val="center"/>
          </w:tcPr>
          <w:p w14:paraId="51E453D7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parking</w:t>
            </w:r>
          </w:p>
        </w:tc>
        <w:tc>
          <w:tcPr>
            <w:tcW w:w="3024" w:type="dxa"/>
            <w:vAlign w:val="center"/>
          </w:tcPr>
          <w:p w14:paraId="068EC7A4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停车</w:t>
            </w:r>
          </w:p>
        </w:tc>
      </w:tr>
      <w:tr w14:paraId="6E6500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763BFD2B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36</w:t>
            </w:r>
          </w:p>
        </w:tc>
        <w:tc>
          <w:tcPr>
            <w:tcW w:w="3024" w:type="dxa"/>
            <w:vAlign w:val="center"/>
          </w:tcPr>
          <w:p w14:paraId="0506D3A0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aware</w:t>
            </w:r>
          </w:p>
        </w:tc>
        <w:tc>
          <w:tcPr>
            <w:tcW w:w="3024" w:type="dxa"/>
            <w:vAlign w:val="center"/>
          </w:tcPr>
          <w:p w14:paraId="038615C1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意识到的</w:t>
            </w:r>
          </w:p>
        </w:tc>
      </w:tr>
      <w:tr w14:paraId="03C682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586A661B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37</w:t>
            </w:r>
          </w:p>
        </w:tc>
        <w:tc>
          <w:tcPr>
            <w:tcW w:w="3024" w:type="dxa"/>
            <w:vAlign w:val="center"/>
          </w:tcPr>
          <w:p w14:paraId="77478E6E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symposium</w:t>
            </w:r>
          </w:p>
        </w:tc>
        <w:tc>
          <w:tcPr>
            <w:tcW w:w="3024" w:type="dxa"/>
            <w:vAlign w:val="center"/>
          </w:tcPr>
          <w:p w14:paraId="440A6404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研讨会</w:t>
            </w:r>
          </w:p>
        </w:tc>
      </w:tr>
      <w:tr w14:paraId="6088F0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1EDE8EC3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38</w:t>
            </w:r>
          </w:p>
        </w:tc>
        <w:tc>
          <w:tcPr>
            <w:tcW w:w="3024" w:type="dxa"/>
            <w:vAlign w:val="center"/>
          </w:tcPr>
          <w:p w14:paraId="6D21A0F7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immediately</w:t>
            </w:r>
          </w:p>
        </w:tc>
        <w:tc>
          <w:tcPr>
            <w:tcW w:w="3024" w:type="dxa"/>
            <w:vAlign w:val="center"/>
          </w:tcPr>
          <w:p w14:paraId="1D84F954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立即</w:t>
            </w:r>
          </w:p>
        </w:tc>
      </w:tr>
      <w:tr w14:paraId="080EB9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38DB0F31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39</w:t>
            </w:r>
          </w:p>
        </w:tc>
        <w:tc>
          <w:tcPr>
            <w:tcW w:w="3024" w:type="dxa"/>
            <w:vAlign w:val="center"/>
          </w:tcPr>
          <w:p w14:paraId="19E87345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recommend</w:t>
            </w:r>
          </w:p>
        </w:tc>
        <w:tc>
          <w:tcPr>
            <w:tcW w:w="3024" w:type="dxa"/>
            <w:vAlign w:val="center"/>
          </w:tcPr>
          <w:p w14:paraId="0F140BDA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推荐</w:t>
            </w:r>
          </w:p>
        </w:tc>
      </w:tr>
      <w:tr w14:paraId="4FEEAE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280B4B7B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40</w:t>
            </w:r>
          </w:p>
        </w:tc>
        <w:tc>
          <w:tcPr>
            <w:tcW w:w="3024" w:type="dxa"/>
            <w:vAlign w:val="center"/>
          </w:tcPr>
          <w:p w14:paraId="276BA7B5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miss</w:t>
            </w:r>
          </w:p>
        </w:tc>
        <w:tc>
          <w:tcPr>
            <w:tcW w:w="3024" w:type="dxa"/>
            <w:vAlign w:val="center"/>
          </w:tcPr>
          <w:p w14:paraId="79CA9DCE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错过；想念</w:t>
            </w:r>
          </w:p>
        </w:tc>
      </w:tr>
      <w:tr w14:paraId="3B6B1C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22BEDE0E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41</w:t>
            </w:r>
          </w:p>
        </w:tc>
        <w:tc>
          <w:tcPr>
            <w:tcW w:w="3024" w:type="dxa"/>
            <w:vAlign w:val="center"/>
          </w:tcPr>
          <w:p w14:paraId="060F4CF4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full</w:t>
            </w:r>
          </w:p>
        </w:tc>
        <w:tc>
          <w:tcPr>
            <w:tcW w:w="3024" w:type="dxa"/>
            <w:vAlign w:val="center"/>
          </w:tcPr>
          <w:p w14:paraId="632F6FDD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满的；完整的</w:t>
            </w:r>
          </w:p>
        </w:tc>
      </w:tr>
      <w:tr w14:paraId="77AA87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6C7F45E5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42</w:t>
            </w:r>
          </w:p>
        </w:tc>
        <w:tc>
          <w:tcPr>
            <w:tcW w:w="3024" w:type="dxa"/>
            <w:vAlign w:val="center"/>
          </w:tcPr>
          <w:p w14:paraId="5F7A9B6E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attendance</w:t>
            </w:r>
          </w:p>
        </w:tc>
        <w:tc>
          <w:tcPr>
            <w:tcW w:w="3024" w:type="dxa"/>
            <w:vAlign w:val="center"/>
          </w:tcPr>
          <w:p w14:paraId="16240F8E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出席；出勤</w:t>
            </w:r>
          </w:p>
        </w:tc>
      </w:tr>
      <w:tr w14:paraId="0D854A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584E52A7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43</w:t>
            </w:r>
          </w:p>
        </w:tc>
        <w:tc>
          <w:tcPr>
            <w:tcW w:w="3024" w:type="dxa"/>
            <w:vAlign w:val="center"/>
          </w:tcPr>
          <w:p w14:paraId="45B78609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require</w:t>
            </w:r>
          </w:p>
        </w:tc>
        <w:tc>
          <w:tcPr>
            <w:tcW w:w="3024" w:type="dxa"/>
            <w:vAlign w:val="center"/>
          </w:tcPr>
          <w:p w14:paraId="324E5E5A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要求</w:t>
            </w:r>
          </w:p>
        </w:tc>
      </w:tr>
      <w:tr w14:paraId="50C546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7BA54962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44</w:t>
            </w:r>
          </w:p>
        </w:tc>
        <w:tc>
          <w:tcPr>
            <w:tcW w:w="3024" w:type="dxa"/>
            <w:vAlign w:val="center"/>
          </w:tcPr>
          <w:p w14:paraId="4241B0F0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maintain</w:t>
            </w:r>
          </w:p>
        </w:tc>
        <w:tc>
          <w:tcPr>
            <w:tcW w:w="3024" w:type="dxa"/>
            <w:vAlign w:val="center"/>
          </w:tcPr>
          <w:p w14:paraId="57FBEF71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保持，维持</w:t>
            </w:r>
          </w:p>
        </w:tc>
      </w:tr>
      <w:tr w14:paraId="64C78D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0D6488C3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45</w:t>
            </w:r>
          </w:p>
        </w:tc>
        <w:tc>
          <w:tcPr>
            <w:tcW w:w="3024" w:type="dxa"/>
            <w:vAlign w:val="center"/>
          </w:tcPr>
          <w:p w14:paraId="02D55DC4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circumstances</w:t>
            </w:r>
          </w:p>
        </w:tc>
        <w:tc>
          <w:tcPr>
            <w:tcW w:w="3024" w:type="dxa"/>
            <w:vAlign w:val="center"/>
          </w:tcPr>
          <w:p w14:paraId="1756C055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情况，环境</w:t>
            </w:r>
          </w:p>
        </w:tc>
      </w:tr>
      <w:tr w14:paraId="166FAF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56A14B05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46</w:t>
            </w:r>
          </w:p>
        </w:tc>
        <w:tc>
          <w:tcPr>
            <w:tcW w:w="3024" w:type="dxa"/>
            <w:vAlign w:val="center"/>
          </w:tcPr>
          <w:p w14:paraId="042C9BDF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swim</w:t>
            </w:r>
          </w:p>
        </w:tc>
        <w:tc>
          <w:tcPr>
            <w:tcW w:w="3024" w:type="dxa"/>
            <w:vAlign w:val="center"/>
          </w:tcPr>
          <w:p w14:paraId="523B913F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游泳</w:t>
            </w:r>
          </w:p>
        </w:tc>
      </w:tr>
      <w:tr w14:paraId="2B7DC5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470A79DD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47</w:t>
            </w:r>
          </w:p>
        </w:tc>
        <w:tc>
          <w:tcPr>
            <w:tcW w:w="3024" w:type="dxa"/>
            <w:vAlign w:val="center"/>
          </w:tcPr>
          <w:p w14:paraId="1992A1E4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shoes</w:t>
            </w:r>
          </w:p>
        </w:tc>
        <w:tc>
          <w:tcPr>
            <w:tcW w:w="3024" w:type="dxa"/>
            <w:vAlign w:val="center"/>
          </w:tcPr>
          <w:p w14:paraId="0C983CA4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鞋子</w:t>
            </w:r>
          </w:p>
        </w:tc>
      </w:tr>
      <w:tr w14:paraId="2C8D14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353DCC9D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48</w:t>
            </w:r>
          </w:p>
        </w:tc>
        <w:tc>
          <w:tcPr>
            <w:tcW w:w="3024" w:type="dxa"/>
            <w:vAlign w:val="center"/>
          </w:tcPr>
          <w:p w14:paraId="5E5B287D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education</w:t>
            </w:r>
          </w:p>
        </w:tc>
        <w:tc>
          <w:tcPr>
            <w:tcW w:w="3024" w:type="dxa"/>
            <w:vAlign w:val="center"/>
          </w:tcPr>
          <w:p w14:paraId="148DCBF2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教育</w:t>
            </w:r>
          </w:p>
        </w:tc>
      </w:tr>
      <w:tr w14:paraId="0CBAA2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6440F6D6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49</w:t>
            </w:r>
          </w:p>
        </w:tc>
        <w:tc>
          <w:tcPr>
            <w:tcW w:w="3024" w:type="dxa"/>
            <w:vAlign w:val="center"/>
          </w:tcPr>
          <w:p w14:paraId="2B79FAD2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fundraising</w:t>
            </w:r>
          </w:p>
        </w:tc>
        <w:tc>
          <w:tcPr>
            <w:tcW w:w="3024" w:type="dxa"/>
            <w:vAlign w:val="center"/>
          </w:tcPr>
          <w:p w14:paraId="4E2C9C19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募捐，筹款</w:t>
            </w:r>
          </w:p>
        </w:tc>
      </w:tr>
      <w:tr w14:paraId="3F13D0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2EAEE633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50</w:t>
            </w:r>
          </w:p>
        </w:tc>
        <w:tc>
          <w:tcPr>
            <w:tcW w:w="3024" w:type="dxa"/>
            <w:vAlign w:val="center"/>
          </w:tcPr>
          <w:p w14:paraId="153FBF8D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system</w:t>
            </w:r>
          </w:p>
        </w:tc>
        <w:tc>
          <w:tcPr>
            <w:tcW w:w="3024" w:type="dxa"/>
            <w:vAlign w:val="center"/>
          </w:tcPr>
          <w:p w14:paraId="3B83EC56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系统</w:t>
            </w:r>
          </w:p>
        </w:tc>
      </w:tr>
    </w:tbl>
    <w:p w14:paraId="4F4C42F6">
      <w:pPr>
        <w:spacing w:before="0" w:after="80"/>
      </w:pPr>
    </w:p>
    <w:p w14:paraId="22C1BC6F">
      <w:pPr>
        <w:spacing w:before="0" w:after="80"/>
      </w:pPr>
      <w:r>
        <w:rPr>
          <w:rFonts w:ascii="Times New Roman" w:hAnsi="Times New Roman" w:eastAsia="黑体"/>
          <w:b/>
          <w:sz w:val="26"/>
        </w:rPr>
        <w:t>第5组（50词：apologize → concert）</w:t>
      </w:r>
    </w:p>
    <w:tbl>
      <w:tblPr>
        <w:tblStyle w:val="3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61"/>
        <w:gridCol w:w="2780"/>
        <w:gridCol w:w="4047"/>
      </w:tblGrid>
      <w:tr w14:paraId="7D0744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907" w:type="dxa"/>
            <w:shd w:val="clear" w:color="auto" w:fill="D9D9D9"/>
            <w:vAlign w:val="center"/>
          </w:tcPr>
          <w:p w14:paraId="54746596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/>
                <w:sz w:val="21"/>
              </w:rPr>
              <w:t>序号</w:t>
            </w:r>
          </w:p>
        </w:tc>
        <w:tc>
          <w:tcPr>
            <w:tcW w:w="3175" w:type="dxa"/>
            <w:shd w:val="clear" w:color="auto" w:fill="D9D9D9"/>
            <w:vAlign w:val="center"/>
          </w:tcPr>
          <w:p w14:paraId="4647BE9C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/>
                <w:sz w:val="21"/>
              </w:rPr>
              <w:t>英文单词</w:t>
            </w:r>
          </w:p>
        </w:tc>
        <w:tc>
          <w:tcPr>
            <w:tcW w:w="4989" w:type="dxa"/>
            <w:shd w:val="clear" w:color="auto" w:fill="D9D9D9"/>
            <w:vAlign w:val="center"/>
          </w:tcPr>
          <w:p w14:paraId="4432406F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/>
                <w:sz w:val="21"/>
              </w:rPr>
              <w:t>中文释义</w:t>
            </w:r>
          </w:p>
        </w:tc>
      </w:tr>
      <w:tr w14:paraId="15AF79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2D70E17F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</w:t>
            </w:r>
          </w:p>
        </w:tc>
        <w:tc>
          <w:tcPr>
            <w:tcW w:w="3024" w:type="dxa"/>
            <w:vAlign w:val="center"/>
          </w:tcPr>
          <w:p w14:paraId="155880BF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apologize</w:t>
            </w:r>
          </w:p>
        </w:tc>
        <w:tc>
          <w:tcPr>
            <w:tcW w:w="3024" w:type="dxa"/>
            <w:vAlign w:val="center"/>
          </w:tcPr>
          <w:p w14:paraId="578DD047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道歉</w:t>
            </w:r>
          </w:p>
        </w:tc>
      </w:tr>
      <w:tr w14:paraId="3AC2C2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7C77EE4C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2</w:t>
            </w:r>
          </w:p>
        </w:tc>
        <w:tc>
          <w:tcPr>
            <w:tcW w:w="3024" w:type="dxa"/>
            <w:vAlign w:val="center"/>
          </w:tcPr>
          <w:p w14:paraId="07C44C82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recent</w:t>
            </w:r>
          </w:p>
        </w:tc>
        <w:tc>
          <w:tcPr>
            <w:tcW w:w="3024" w:type="dxa"/>
            <w:vAlign w:val="center"/>
          </w:tcPr>
          <w:p w14:paraId="7032D372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最近的</w:t>
            </w:r>
          </w:p>
        </w:tc>
      </w:tr>
      <w:tr w14:paraId="7189F0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6C992855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3</w:t>
            </w:r>
          </w:p>
        </w:tc>
        <w:tc>
          <w:tcPr>
            <w:tcW w:w="3024" w:type="dxa"/>
            <w:vAlign w:val="center"/>
          </w:tcPr>
          <w:p w14:paraId="07E1E512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cause</w:t>
            </w:r>
          </w:p>
        </w:tc>
        <w:tc>
          <w:tcPr>
            <w:tcW w:w="3024" w:type="dxa"/>
            <w:vAlign w:val="center"/>
          </w:tcPr>
          <w:p w14:paraId="4BE96332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原因；导致</w:t>
            </w:r>
          </w:p>
        </w:tc>
      </w:tr>
      <w:tr w14:paraId="4B9925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51749570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4</w:t>
            </w:r>
          </w:p>
        </w:tc>
        <w:tc>
          <w:tcPr>
            <w:tcW w:w="3024" w:type="dxa"/>
            <w:vAlign w:val="center"/>
          </w:tcPr>
          <w:p w14:paraId="09E9248C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unfortunately</w:t>
            </w:r>
          </w:p>
        </w:tc>
        <w:tc>
          <w:tcPr>
            <w:tcW w:w="3024" w:type="dxa"/>
            <w:vAlign w:val="center"/>
          </w:tcPr>
          <w:p w14:paraId="7E7A1F2D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不幸的是</w:t>
            </w:r>
          </w:p>
        </w:tc>
      </w:tr>
      <w:tr w14:paraId="272084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31733D7E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5</w:t>
            </w:r>
          </w:p>
        </w:tc>
        <w:tc>
          <w:tcPr>
            <w:tcW w:w="3024" w:type="dxa"/>
            <w:vAlign w:val="center"/>
          </w:tcPr>
          <w:p w14:paraId="1B110C4F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steam</w:t>
            </w:r>
          </w:p>
        </w:tc>
        <w:tc>
          <w:tcPr>
            <w:tcW w:w="3024" w:type="dxa"/>
            <w:vAlign w:val="center"/>
          </w:tcPr>
          <w:p w14:paraId="14F12865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蒸汽</w:t>
            </w:r>
          </w:p>
        </w:tc>
      </w:tr>
      <w:tr w14:paraId="0FCE61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019C3F67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6</w:t>
            </w:r>
          </w:p>
        </w:tc>
        <w:tc>
          <w:tcPr>
            <w:tcW w:w="3024" w:type="dxa"/>
            <w:vAlign w:val="center"/>
          </w:tcPr>
          <w:p w14:paraId="29C0C3EE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pipe</w:t>
            </w:r>
          </w:p>
        </w:tc>
        <w:tc>
          <w:tcPr>
            <w:tcW w:w="3024" w:type="dxa"/>
            <w:vAlign w:val="center"/>
          </w:tcPr>
          <w:p w14:paraId="77FEC434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管道</w:t>
            </w:r>
          </w:p>
        </w:tc>
      </w:tr>
      <w:tr w14:paraId="5F950C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25169C26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7</w:t>
            </w:r>
          </w:p>
        </w:tc>
        <w:tc>
          <w:tcPr>
            <w:tcW w:w="3024" w:type="dxa"/>
            <w:vAlign w:val="center"/>
          </w:tcPr>
          <w:p w14:paraId="11C8D86C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residents</w:t>
            </w:r>
          </w:p>
        </w:tc>
        <w:tc>
          <w:tcPr>
            <w:tcW w:w="3024" w:type="dxa"/>
            <w:vAlign w:val="center"/>
          </w:tcPr>
          <w:p w14:paraId="352CCA1C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居民</w:t>
            </w:r>
          </w:p>
        </w:tc>
      </w:tr>
      <w:tr w14:paraId="16B189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57DB8EA6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8</w:t>
            </w:r>
          </w:p>
        </w:tc>
        <w:tc>
          <w:tcPr>
            <w:tcW w:w="3024" w:type="dxa"/>
            <w:vAlign w:val="center"/>
          </w:tcPr>
          <w:p w14:paraId="5B77F28D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repair</w:t>
            </w:r>
          </w:p>
        </w:tc>
        <w:tc>
          <w:tcPr>
            <w:tcW w:w="3024" w:type="dxa"/>
            <w:vAlign w:val="center"/>
          </w:tcPr>
          <w:p w14:paraId="5BD44772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修理</w:t>
            </w:r>
          </w:p>
        </w:tc>
      </w:tr>
      <w:tr w14:paraId="07C2E4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6CB77795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9</w:t>
            </w:r>
          </w:p>
        </w:tc>
        <w:tc>
          <w:tcPr>
            <w:tcW w:w="3024" w:type="dxa"/>
            <w:vAlign w:val="center"/>
          </w:tcPr>
          <w:p w14:paraId="40C364E6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means</w:t>
            </w:r>
          </w:p>
        </w:tc>
        <w:tc>
          <w:tcPr>
            <w:tcW w:w="3024" w:type="dxa"/>
            <w:vAlign w:val="center"/>
          </w:tcPr>
          <w:p w14:paraId="19F6C13C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方法；意味着</w:t>
            </w:r>
          </w:p>
        </w:tc>
      </w:tr>
      <w:tr w14:paraId="0DC19C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135D27AD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10</w:t>
            </w:r>
          </w:p>
        </w:tc>
        <w:tc>
          <w:tcPr>
            <w:tcW w:w="3024" w:type="dxa"/>
            <w:vAlign w:val="center"/>
          </w:tcPr>
          <w:p w14:paraId="2CBB475E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temporarily</w:t>
            </w:r>
          </w:p>
        </w:tc>
        <w:tc>
          <w:tcPr>
            <w:tcW w:w="3024" w:type="dxa"/>
            <w:vAlign w:val="center"/>
          </w:tcPr>
          <w:p w14:paraId="79ED9B2E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暂时地</w:t>
            </w:r>
          </w:p>
        </w:tc>
      </w:tr>
      <w:tr w14:paraId="738330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7DD6DB0C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11</w:t>
            </w:r>
          </w:p>
        </w:tc>
        <w:tc>
          <w:tcPr>
            <w:tcW w:w="3024" w:type="dxa"/>
            <w:vAlign w:val="center"/>
          </w:tcPr>
          <w:p w14:paraId="75CD0212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own</w:t>
            </w:r>
          </w:p>
        </w:tc>
        <w:tc>
          <w:tcPr>
            <w:tcW w:w="3024" w:type="dxa"/>
            <w:vAlign w:val="center"/>
          </w:tcPr>
          <w:p w14:paraId="58F9E023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自己的；拥有</w:t>
            </w:r>
          </w:p>
        </w:tc>
      </w:tr>
      <w:tr w14:paraId="2A16DE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65052541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12</w:t>
            </w:r>
          </w:p>
        </w:tc>
        <w:tc>
          <w:tcPr>
            <w:tcW w:w="3024" w:type="dxa"/>
            <w:vAlign w:val="center"/>
          </w:tcPr>
          <w:p w14:paraId="562F4D24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shut</w:t>
            </w:r>
          </w:p>
        </w:tc>
        <w:tc>
          <w:tcPr>
            <w:tcW w:w="3024" w:type="dxa"/>
            <w:vAlign w:val="center"/>
          </w:tcPr>
          <w:p w14:paraId="0CC8C93B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关闭</w:t>
            </w:r>
          </w:p>
        </w:tc>
      </w:tr>
      <w:tr w14:paraId="669610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5A6E2E7A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13</w:t>
            </w:r>
          </w:p>
        </w:tc>
        <w:tc>
          <w:tcPr>
            <w:tcW w:w="3024" w:type="dxa"/>
            <w:vAlign w:val="center"/>
          </w:tcPr>
          <w:p w14:paraId="46F3CE65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replace</w:t>
            </w:r>
          </w:p>
        </w:tc>
        <w:tc>
          <w:tcPr>
            <w:tcW w:w="3024" w:type="dxa"/>
            <w:vAlign w:val="center"/>
          </w:tcPr>
          <w:p w14:paraId="00711E58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更换；取代</w:t>
            </w:r>
          </w:p>
        </w:tc>
      </w:tr>
      <w:tr w14:paraId="53753A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0DAF5EFE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14</w:t>
            </w:r>
          </w:p>
        </w:tc>
        <w:tc>
          <w:tcPr>
            <w:tcW w:w="3024" w:type="dxa"/>
            <w:vAlign w:val="center"/>
          </w:tcPr>
          <w:p w14:paraId="1351B187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electric</w:t>
            </w:r>
          </w:p>
        </w:tc>
        <w:tc>
          <w:tcPr>
            <w:tcW w:w="3024" w:type="dxa"/>
            <w:vAlign w:val="center"/>
          </w:tcPr>
          <w:p w14:paraId="0AD57113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电的</w:t>
            </w:r>
          </w:p>
        </w:tc>
      </w:tr>
      <w:tr w14:paraId="4942CF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5421725E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15</w:t>
            </w:r>
          </w:p>
        </w:tc>
        <w:tc>
          <w:tcPr>
            <w:tcW w:w="3024" w:type="dxa"/>
            <w:vAlign w:val="center"/>
          </w:tcPr>
          <w:p w14:paraId="1D88E501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prohibited</w:t>
            </w:r>
          </w:p>
        </w:tc>
        <w:tc>
          <w:tcPr>
            <w:tcW w:w="3024" w:type="dxa"/>
            <w:vAlign w:val="center"/>
          </w:tcPr>
          <w:p w14:paraId="54923D49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禁止的</w:t>
            </w:r>
          </w:p>
        </w:tc>
      </w:tr>
      <w:tr w14:paraId="009A1E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0621EADC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16</w:t>
            </w:r>
          </w:p>
        </w:tc>
        <w:tc>
          <w:tcPr>
            <w:tcW w:w="3024" w:type="dxa"/>
            <w:vAlign w:val="center"/>
          </w:tcPr>
          <w:p w14:paraId="34C59017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label</w:t>
            </w:r>
          </w:p>
        </w:tc>
        <w:tc>
          <w:tcPr>
            <w:tcW w:w="3024" w:type="dxa"/>
            <w:vAlign w:val="center"/>
          </w:tcPr>
          <w:p w14:paraId="38BFE93C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标签；标注</w:t>
            </w:r>
          </w:p>
        </w:tc>
      </w:tr>
      <w:tr w14:paraId="594F96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790D3B8E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17</w:t>
            </w:r>
          </w:p>
        </w:tc>
        <w:tc>
          <w:tcPr>
            <w:tcW w:w="3024" w:type="dxa"/>
            <w:vAlign w:val="center"/>
          </w:tcPr>
          <w:p w14:paraId="65E9A901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occur</w:t>
            </w:r>
          </w:p>
        </w:tc>
        <w:tc>
          <w:tcPr>
            <w:tcW w:w="3024" w:type="dxa"/>
            <w:vAlign w:val="center"/>
          </w:tcPr>
          <w:p w14:paraId="57B4A07F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发生</w:t>
            </w:r>
          </w:p>
        </w:tc>
      </w:tr>
      <w:tr w14:paraId="75FA3D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2AD40D06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18</w:t>
            </w:r>
          </w:p>
        </w:tc>
        <w:tc>
          <w:tcPr>
            <w:tcW w:w="3024" w:type="dxa"/>
            <w:vAlign w:val="center"/>
          </w:tcPr>
          <w:p w14:paraId="02789C51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details</w:t>
            </w:r>
          </w:p>
        </w:tc>
        <w:tc>
          <w:tcPr>
            <w:tcW w:w="3024" w:type="dxa"/>
            <w:vAlign w:val="center"/>
          </w:tcPr>
          <w:p w14:paraId="1AE103B9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细节</w:t>
            </w:r>
          </w:p>
        </w:tc>
      </w:tr>
      <w:tr w14:paraId="5B8731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2E9D5B76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19</w:t>
            </w:r>
          </w:p>
        </w:tc>
        <w:tc>
          <w:tcPr>
            <w:tcW w:w="3024" w:type="dxa"/>
            <w:vAlign w:val="center"/>
          </w:tcPr>
          <w:p w14:paraId="7C1B104E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workshop</w:t>
            </w:r>
          </w:p>
        </w:tc>
        <w:tc>
          <w:tcPr>
            <w:tcW w:w="3024" w:type="dxa"/>
            <w:vAlign w:val="center"/>
          </w:tcPr>
          <w:p w14:paraId="7F1A08F5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工作坊；研讨会</w:t>
            </w:r>
          </w:p>
        </w:tc>
      </w:tr>
      <w:tr w14:paraId="249444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175F2C28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20</w:t>
            </w:r>
          </w:p>
        </w:tc>
        <w:tc>
          <w:tcPr>
            <w:tcW w:w="3024" w:type="dxa"/>
            <w:vAlign w:val="center"/>
          </w:tcPr>
          <w:p w14:paraId="791B0E92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graduate</w:t>
            </w:r>
          </w:p>
        </w:tc>
        <w:tc>
          <w:tcPr>
            <w:tcW w:w="3024" w:type="dxa"/>
            <w:vAlign w:val="center"/>
          </w:tcPr>
          <w:p w14:paraId="4A3D729F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毕业生；毕业</w:t>
            </w:r>
          </w:p>
        </w:tc>
      </w:tr>
      <w:tr w14:paraId="520C16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57861E42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21</w:t>
            </w:r>
          </w:p>
        </w:tc>
        <w:tc>
          <w:tcPr>
            <w:tcW w:w="3024" w:type="dxa"/>
            <w:vAlign w:val="center"/>
          </w:tcPr>
          <w:p w14:paraId="57F20B5C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sign</w:t>
            </w:r>
          </w:p>
        </w:tc>
        <w:tc>
          <w:tcPr>
            <w:tcW w:w="3024" w:type="dxa"/>
            <w:vAlign w:val="center"/>
          </w:tcPr>
          <w:p w14:paraId="7A98DAFC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签名；标志</w:t>
            </w:r>
          </w:p>
        </w:tc>
      </w:tr>
      <w:tr w14:paraId="26016B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21DBA259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22</w:t>
            </w:r>
          </w:p>
        </w:tc>
        <w:tc>
          <w:tcPr>
            <w:tcW w:w="3024" w:type="dxa"/>
            <w:vAlign w:val="center"/>
          </w:tcPr>
          <w:p w14:paraId="5D0A180E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ahead</w:t>
            </w:r>
          </w:p>
        </w:tc>
        <w:tc>
          <w:tcPr>
            <w:tcW w:w="3024" w:type="dxa"/>
            <w:vAlign w:val="center"/>
          </w:tcPr>
          <w:p w14:paraId="1F6C295F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提前；在前面</w:t>
            </w:r>
          </w:p>
        </w:tc>
      </w:tr>
      <w:tr w14:paraId="21565D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42F1B082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23</w:t>
            </w:r>
          </w:p>
        </w:tc>
        <w:tc>
          <w:tcPr>
            <w:tcW w:w="3024" w:type="dxa"/>
            <w:vAlign w:val="center"/>
          </w:tcPr>
          <w:p w14:paraId="4B51B986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professional</w:t>
            </w:r>
          </w:p>
        </w:tc>
        <w:tc>
          <w:tcPr>
            <w:tcW w:w="3024" w:type="dxa"/>
            <w:vAlign w:val="center"/>
          </w:tcPr>
          <w:p w14:paraId="55F7517E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专业的</w:t>
            </w:r>
          </w:p>
        </w:tc>
      </w:tr>
      <w:tr w14:paraId="6E2F57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417FF0C4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24</w:t>
            </w:r>
          </w:p>
        </w:tc>
        <w:tc>
          <w:tcPr>
            <w:tcW w:w="3024" w:type="dxa"/>
            <w:vAlign w:val="center"/>
          </w:tcPr>
          <w:p w14:paraId="355D538B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preparation</w:t>
            </w:r>
          </w:p>
        </w:tc>
        <w:tc>
          <w:tcPr>
            <w:tcW w:w="3024" w:type="dxa"/>
            <w:vAlign w:val="center"/>
          </w:tcPr>
          <w:p w14:paraId="0F080CE5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准备</w:t>
            </w:r>
          </w:p>
        </w:tc>
      </w:tr>
      <w:tr w14:paraId="1A1B38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4B718FF6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25</w:t>
            </w:r>
          </w:p>
        </w:tc>
        <w:tc>
          <w:tcPr>
            <w:tcW w:w="3024" w:type="dxa"/>
            <w:vAlign w:val="center"/>
          </w:tcPr>
          <w:p w14:paraId="12D6E2D3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interview</w:t>
            </w:r>
          </w:p>
        </w:tc>
        <w:tc>
          <w:tcPr>
            <w:tcW w:w="3024" w:type="dxa"/>
            <w:vAlign w:val="center"/>
          </w:tcPr>
          <w:p w14:paraId="70322EDD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面试；采访</w:t>
            </w:r>
          </w:p>
        </w:tc>
      </w:tr>
      <w:tr w14:paraId="14F6EC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48A92485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26</w:t>
            </w:r>
          </w:p>
        </w:tc>
        <w:tc>
          <w:tcPr>
            <w:tcW w:w="3024" w:type="dxa"/>
            <w:vAlign w:val="center"/>
          </w:tcPr>
          <w:p w14:paraId="1F5D6CC6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apply</w:t>
            </w:r>
          </w:p>
        </w:tc>
        <w:tc>
          <w:tcPr>
            <w:tcW w:w="3024" w:type="dxa"/>
            <w:vAlign w:val="center"/>
          </w:tcPr>
          <w:p w14:paraId="15CD5711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申请；适用</w:t>
            </w:r>
          </w:p>
        </w:tc>
      </w:tr>
      <w:tr w14:paraId="695655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6316056D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27</w:t>
            </w:r>
          </w:p>
        </w:tc>
        <w:tc>
          <w:tcPr>
            <w:tcW w:w="3024" w:type="dxa"/>
            <w:vAlign w:val="center"/>
          </w:tcPr>
          <w:p w14:paraId="1E06D8D1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throughout</w:t>
            </w:r>
          </w:p>
        </w:tc>
        <w:tc>
          <w:tcPr>
            <w:tcW w:w="3024" w:type="dxa"/>
            <w:vAlign w:val="center"/>
          </w:tcPr>
          <w:p w14:paraId="2367CE48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贯穿，遍及</w:t>
            </w:r>
          </w:p>
        </w:tc>
      </w:tr>
      <w:tr w14:paraId="203A8A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214180F2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28</w:t>
            </w:r>
          </w:p>
        </w:tc>
        <w:tc>
          <w:tcPr>
            <w:tcW w:w="3024" w:type="dxa"/>
            <w:vAlign w:val="center"/>
          </w:tcPr>
          <w:p w14:paraId="46598CA8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position</w:t>
            </w:r>
          </w:p>
        </w:tc>
        <w:tc>
          <w:tcPr>
            <w:tcW w:w="3024" w:type="dxa"/>
            <w:vAlign w:val="center"/>
          </w:tcPr>
          <w:p w14:paraId="32BC7188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职位；位置</w:t>
            </w:r>
          </w:p>
        </w:tc>
      </w:tr>
      <w:tr w14:paraId="103710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5BE7FEAA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29</w:t>
            </w:r>
          </w:p>
        </w:tc>
        <w:tc>
          <w:tcPr>
            <w:tcW w:w="3024" w:type="dxa"/>
            <w:vAlign w:val="center"/>
          </w:tcPr>
          <w:p w14:paraId="54133EC4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earn</w:t>
            </w:r>
          </w:p>
        </w:tc>
        <w:tc>
          <w:tcPr>
            <w:tcW w:w="3024" w:type="dxa"/>
            <w:vAlign w:val="center"/>
          </w:tcPr>
          <w:p w14:paraId="6CAF87D9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赚得；赢得</w:t>
            </w:r>
          </w:p>
        </w:tc>
      </w:tr>
      <w:tr w14:paraId="23AD14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4CC6AD2A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30</w:t>
            </w:r>
          </w:p>
        </w:tc>
        <w:tc>
          <w:tcPr>
            <w:tcW w:w="3024" w:type="dxa"/>
            <w:vAlign w:val="center"/>
          </w:tcPr>
          <w:p w14:paraId="21C0307A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flexible</w:t>
            </w:r>
          </w:p>
        </w:tc>
        <w:tc>
          <w:tcPr>
            <w:tcW w:w="3024" w:type="dxa"/>
            <w:vAlign w:val="center"/>
          </w:tcPr>
          <w:p w14:paraId="134F0C0C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灵活的</w:t>
            </w:r>
          </w:p>
        </w:tc>
      </w:tr>
      <w:tr w14:paraId="7E9679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7D590924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31</w:t>
            </w:r>
          </w:p>
        </w:tc>
        <w:tc>
          <w:tcPr>
            <w:tcW w:w="3024" w:type="dxa"/>
            <w:vAlign w:val="center"/>
          </w:tcPr>
          <w:p w14:paraId="384FC31A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designated</w:t>
            </w:r>
          </w:p>
        </w:tc>
        <w:tc>
          <w:tcPr>
            <w:tcW w:w="3024" w:type="dxa"/>
            <w:vAlign w:val="center"/>
          </w:tcPr>
          <w:p w14:paraId="0FD6A9C5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指定的</w:t>
            </w:r>
          </w:p>
        </w:tc>
      </w:tr>
      <w:tr w14:paraId="64DD56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799FBA37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32</w:t>
            </w:r>
          </w:p>
        </w:tc>
        <w:tc>
          <w:tcPr>
            <w:tcW w:w="3024" w:type="dxa"/>
            <w:vAlign w:val="center"/>
          </w:tcPr>
          <w:p w14:paraId="73BD9A8D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shuttle</w:t>
            </w:r>
          </w:p>
        </w:tc>
        <w:tc>
          <w:tcPr>
            <w:tcW w:w="3024" w:type="dxa"/>
            <w:vAlign w:val="center"/>
          </w:tcPr>
          <w:p w14:paraId="546D3F18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班车</w:t>
            </w:r>
          </w:p>
        </w:tc>
      </w:tr>
      <w:tr w14:paraId="1AD351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4417C0E2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33</w:t>
            </w:r>
          </w:p>
        </w:tc>
        <w:tc>
          <w:tcPr>
            <w:tcW w:w="3024" w:type="dxa"/>
            <w:vAlign w:val="center"/>
          </w:tcPr>
          <w:p w14:paraId="671E806B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construction</w:t>
            </w:r>
          </w:p>
        </w:tc>
        <w:tc>
          <w:tcPr>
            <w:tcW w:w="3024" w:type="dxa"/>
            <w:vAlign w:val="center"/>
          </w:tcPr>
          <w:p w14:paraId="4C71B784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施工；建设</w:t>
            </w:r>
          </w:p>
        </w:tc>
      </w:tr>
      <w:tr w14:paraId="5EB7AE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1460413D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34</w:t>
            </w:r>
          </w:p>
        </w:tc>
        <w:tc>
          <w:tcPr>
            <w:tcW w:w="3024" w:type="dxa"/>
            <w:vAlign w:val="center"/>
          </w:tcPr>
          <w:p w14:paraId="3034A401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however</w:t>
            </w:r>
          </w:p>
        </w:tc>
        <w:tc>
          <w:tcPr>
            <w:tcW w:w="3024" w:type="dxa"/>
            <w:vAlign w:val="center"/>
          </w:tcPr>
          <w:p w14:paraId="2E9FC784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然而</w:t>
            </w:r>
          </w:p>
        </w:tc>
      </w:tr>
      <w:tr w14:paraId="38CFD0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33B46AB1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35</w:t>
            </w:r>
          </w:p>
        </w:tc>
        <w:tc>
          <w:tcPr>
            <w:tcW w:w="3024" w:type="dxa"/>
            <w:vAlign w:val="center"/>
          </w:tcPr>
          <w:p w14:paraId="0304CB45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click</w:t>
            </w:r>
          </w:p>
        </w:tc>
        <w:tc>
          <w:tcPr>
            <w:tcW w:w="3024" w:type="dxa"/>
            <w:vAlign w:val="center"/>
          </w:tcPr>
          <w:p w14:paraId="3D60FE37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点击</w:t>
            </w:r>
          </w:p>
        </w:tc>
      </w:tr>
      <w:tr w14:paraId="425ACE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596BE0F2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36</w:t>
            </w:r>
          </w:p>
        </w:tc>
        <w:tc>
          <w:tcPr>
            <w:tcW w:w="3024" w:type="dxa"/>
            <w:vAlign w:val="center"/>
          </w:tcPr>
          <w:p w14:paraId="078E8A6C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space</w:t>
            </w:r>
          </w:p>
        </w:tc>
        <w:tc>
          <w:tcPr>
            <w:tcW w:w="3024" w:type="dxa"/>
            <w:vAlign w:val="center"/>
          </w:tcPr>
          <w:p w14:paraId="443B4F30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空间</w:t>
            </w:r>
          </w:p>
        </w:tc>
      </w:tr>
      <w:tr w14:paraId="0699F8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4ED5391B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37</w:t>
            </w:r>
          </w:p>
        </w:tc>
        <w:tc>
          <w:tcPr>
            <w:tcW w:w="3024" w:type="dxa"/>
            <w:vAlign w:val="center"/>
          </w:tcPr>
          <w:p w14:paraId="5AA3A8F7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series</w:t>
            </w:r>
          </w:p>
        </w:tc>
        <w:tc>
          <w:tcPr>
            <w:tcW w:w="3024" w:type="dxa"/>
            <w:vAlign w:val="center"/>
          </w:tcPr>
          <w:p w14:paraId="0D09E1EC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系列</w:t>
            </w:r>
          </w:p>
        </w:tc>
      </w:tr>
      <w:tr w14:paraId="4DC2F7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7C545D5B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38</w:t>
            </w:r>
          </w:p>
        </w:tc>
        <w:tc>
          <w:tcPr>
            <w:tcW w:w="3024" w:type="dxa"/>
            <w:vAlign w:val="center"/>
          </w:tcPr>
          <w:p w14:paraId="7CBBFF81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seat</w:t>
            </w:r>
          </w:p>
        </w:tc>
        <w:tc>
          <w:tcPr>
            <w:tcW w:w="3024" w:type="dxa"/>
            <w:vAlign w:val="center"/>
          </w:tcPr>
          <w:p w14:paraId="10B6E1D2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座位</w:t>
            </w:r>
          </w:p>
        </w:tc>
      </w:tr>
      <w:tr w14:paraId="376DB6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505C771C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39</w:t>
            </w:r>
          </w:p>
        </w:tc>
        <w:tc>
          <w:tcPr>
            <w:tcW w:w="3024" w:type="dxa"/>
            <w:vAlign w:val="center"/>
          </w:tcPr>
          <w:p w14:paraId="36CC2ECB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term</w:t>
            </w:r>
          </w:p>
        </w:tc>
        <w:tc>
          <w:tcPr>
            <w:tcW w:w="3024" w:type="dxa"/>
            <w:vAlign w:val="center"/>
          </w:tcPr>
          <w:p w14:paraId="1D607907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学期；术语</w:t>
            </w:r>
          </w:p>
        </w:tc>
      </w:tr>
      <w:tr w14:paraId="656F62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3484E10B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40</w:t>
            </w:r>
          </w:p>
        </w:tc>
        <w:tc>
          <w:tcPr>
            <w:tcW w:w="3024" w:type="dxa"/>
            <w:vAlign w:val="center"/>
          </w:tcPr>
          <w:p w14:paraId="387CC930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tutor</w:t>
            </w:r>
          </w:p>
        </w:tc>
        <w:tc>
          <w:tcPr>
            <w:tcW w:w="3024" w:type="dxa"/>
            <w:vAlign w:val="center"/>
          </w:tcPr>
          <w:p w14:paraId="2FB3AB38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辅导老师；辅导</w:t>
            </w:r>
          </w:p>
        </w:tc>
      </w:tr>
      <w:tr w14:paraId="23B535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7CE6A7E8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41</w:t>
            </w:r>
          </w:p>
        </w:tc>
        <w:tc>
          <w:tcPr>
            <w:tcW w:w="3024" w:type="dxa"/>
            <w:vAlign w:val="center"/>
          </w:tcPr>
          <w:p w14:paraId="304D2589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survey</w:t>
            </w:r>
          </w:p>
        </w:tc>
        <w:tc>
          <w:tcPr>
            <w:tcW w:w="3024" w:type="dxa"/>
            <w:vAlign w:val="center"/>
          </w:tcPr>
          <w:p w14:paraId="5FA9B628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调查</w:t>
            </w:r>
          </w:p>
        </w:tc>
      </w:tr>
      <w:tr w14:paraId="355521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5BFF2DDA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42</w:t>
            </w:r>
          </w:p>
        </w:tc>
        <w:tc>
          <w:tcPr>
            <w:tcW w:w="3024" w:type="dxa"/>
            <w:vAlign w:val="center"/>
          </w:tcPr>
          <w:p w14:paraId="57ABA4DC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alert</w:t>
            </w:r>
          </w:p>
        </w:tc>
        <w:tc>
          <w:tcPr>
            <w:tcW w:w="3024" w:type="dxa"/>
            <w:vAlign w:val="center"/>
          </w:tcPr>
          <w:p w14:paraId="530539BF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警报；警觉的</w:t>
            </w:r>
          </w:p>
        </w:tc>
      </w:tr>
      <w:tr w14:paraId="06377A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565A33E4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43</w:t>
            </w:r>
          </w:p>
        </w:tc>
        <w:tc>
          <w:tcPr>
            <w:tcW w:w="3024" w:type="dxa"/>
            <w:vAlign w:val="center"/>
          </w:tcPr>
          <w:p w14:paraId="3FA5AC86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composting</w:t>
            </w:r>
          </w:p>
        </w:tc>
        <w:tc>
          <w:tcPr>
            <w:tcW w:w="3024" w:type="dxa"/>
            <w:vAlign w:val="center"/>
          </w:tcPr>
          <w:p w14:paraId="4FF45A9A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堆肥</w:t>
            </w:r>
          </w:p>
        </w:tc>
      </w:tr>
      <w:tr w14:paraId="4432DE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4749DB76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44</w:t>
            </w:r>
          </w:p>
        </w:tc>
        <w:tc>
          <w:tcPr>
            <w:tcW w:w="3024" w:type="dxa"/>
            <w:vAlign w:val="center"/>
          </w:tcPr>
          <w:p w14:paraId="018C72AC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strategy</w:t>
            </w:r>
          </w:p>
        </w:tc>
        <w:tc>
          <w:tcPr>
            <w:tcW w:w="3024" w:type="dxa"/>
            <w:vAlign w:val="center"/>
          </w:tcPr>
          <w:p w14:paraId="60BDE436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策略</w:t>
            </w:r>
          </w:p>
        </w:tc>
      </w:tr>
      <w:tr w14:paraId="05F3FC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40254612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45</w:t>
            </w:r>
          </w:p>
        </w:tc>
        <w:tc>
          <w:tcPr>
            <w:tcW w:w="3024" w:type="dxa"/>
            <w:vAlign w:val="center"/>
          </w:tcPr>
          <w:p w14:paraId="03F3939F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bookstore</w:t>
            </w:r>
          </w:p>
        </w:tc>
        <w:tc>
          <w:tcPr>
            <w:tcW w:w="3024" w:type="dxa"/>
            <w:vAlign w:val="center"/>
          </w:tcPr>
          <w:p w14:paraId="0F630F9F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书店</w:t>
            </w:r>
          </w:p>
        </w:tc>
      </w:tr>
      <w:tr w14:paraId="1C7FBC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55ED7074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46</w:t>
            </w:r>
          </w:p>
        </w:tc>
        <w:tc>
          <w:tcPr>
            <w:tcW w:w="3024" w:type="dxa"/>
            <w:vAlign w:val="center"/>
          </w:tcPr>
          <w:p w14:paraId="1274CCB4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definitely</w:t>
            </w:r>
          </w:p>
        </w:tc>
        <w:tc>
          <w:tcPr>
            <w:tcW w:w="3024" w:type="dxa"/>
            <w:vAlign w:val="center"/>
          </w:tcPr>
          <w:p w14:paraId="7DB7EFA1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肯定地</w:t>
            </w:r>
          </w:p>
        </w:tc>
      </w:tr>
      <w:tr w14:paraId="5B2317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28DDD2EF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47</w:t>
            </w:r>
          </w:p>
        </w:tc>
        <w:tc>
          <w:tcPr>
            <w:tcW w:w="3024" w:type="dxa"/>
            <w:vAlign w:val="center"/>
          </w:tcPr>
          <w:p w14:paraId="0984B007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near</w:t>
            </w:r>
          </w:p>
        </w:tc>
        <w:tc>
          <w:tcPr>
            <w:tcW w:w="3024" w:type="dxa"/>
            <w:vAlign w:val="center"/>
          </w:tcPr>
          <w:p w14:paraId="672A5F24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靠近</w:t>
            </w:r>
          </w:p>
        </w:tc>
      </w:tr>
      <w:tr w14:paraId="5D409E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00F952FC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48</w:t>
            </w:r>
          </w:p>
        </w:tc>
        <w:tc>
          <w:tcPr>
            <w:tcW w:w="3024" w:type="dxa"/>
            <w:vAlign w:val="center"/>
          </w:tcPr>
          <w:p w14:paraId="2D19E32D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awesome</w:t>
            </w:r>
          </w:p>
        </w:tc>
        <w:tc>
          <w:tcPr>
            <w:tcW w:w="3024" w:type="dxa"/>
            <w:vAlign w:val="center"/>
          </w:tcPr>
          <w:p w14:paraId="75D46DA8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极好的</w:t>
            </w:r>
          </w:p>
        </w:tc>
      </w:tr>
      <w:tr w14:paraId="25603A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14E4F9C2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49</w:t>
            </w:r>
          </w:p>
        </w:tc>
        <w:tc>
          <w:tcPr>
            <w:tcW w:w="3024" w:type="dxa"/>
            <w:vAlign w:val="center"/>
          </w:tcPr>
          <w:p w14:paraId="0303A906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exhibit</w:t>
            </w:r>
          </w:p>
        </w:tc>
        <w:tc>
          <w:tcPr>
            <w:tcW w:w="3024" w:type="dxa"/>
            <w:vAlign w:val="center"/>
          </w:tcPr>
          <w:p w14:paraId="62E9B667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展览</w:t>
            </w:r>
          </w:p>
        </w:tc>
      </w:tr>
      <w:tr w14:paraId="49E821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3707A358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50</w:t>
            </w:r>
          </w:p>
        </w:tc>
        <w:tc>
          <w:tcPr>
            <w:tcW w:w="3024" w:type="dxa"/>
            <w:vAlign w:val="center"/>
          </w:tcPr>
          <w:p w14:paraId="2860E61F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concert</w:t>
            </w:r>
          </w:p>
        </w:tc>
        <w:tc>
          <w:tcPr>
            <w:tcW w:w="3024" w:type="dxa"/>
            <w:vAlign w:val="center"/>
          </w:tcPr>
          <w:p w14:paraId="3CB6E1ED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音乐会</w:t>
            </w:r>
          </w:p>
        </w:tc>
      </w:tr>
    </w:tbl>
    <w:p w14:paraId="1B2CB3DD">
      <w:pPr>
        <w:spacing w:before="0" w:after="80"/>
      </w:pPr>
    </w:p>
    <w:p w14:paraId="0A28D1BE">
      <w:pPr>
        <w:spacing w:before="0" w:after="80"/>
      </w:pPr>
      <w:r>
        <w:rPr>
          <w:rFonts w:ascii="Times New Roman" w:hAnsi="Times New Roman" w:eastAsia="黑体"/>
          <w:b/>
          <w:sz w:val="26"/>
        </w:rPr>
        <w:t>第6组（50词：sense → mural）</w:t>
      </w:r>
    </w:p>
    <w:tbl>
      <w:tblPr>
        <w:tblStyle w:val="3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59"/>
        <w:gridCol w:w="2786"/>
        <w:gridCol w:w="4043"/>
      </w:tblGrid>
      <w:tr w14:paraId="652FBA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907" w:type="dxa"/>
            <w:shd w:val="clear" w:color="auto" w:fill="D9D9D9"/>
            <w:vAlign w:val="center"/>
          </w:tcPr>
          <w:p w14:paraId="184B0AB9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/>
                <w:sz w:val="21"/>
              </w:rPr>
              <w:t>序号</w:t>
            </w:r>
          </w:p>
        </w:tc>
        <w:tc>
          <w:tcPr>
            <w:tcW w:w="3175" w:type="dxa"/>
            <w:shd w:val="clear" w:color="auto" w:fill="D9D9D9"/>
            <w:vAlign w:val="center"/>
          </w:tcPr>
          <w:p w14:paraId="22FADF72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/>
                <w:sz w:val="21"/>
              </w:rPr>
              <w:t>英文单词</w:t>
            </w:r>
          </w:p>
        </w:tc>
        <w:tc>
          <w:tcPr>
            <w:tcW w:w="4989" w:type="dxa"/>
            <w:shd w:val="clear" w:color="auto" w:fill="D9D9D9"/>
            <w:vAlign w:val="center"/>
          </w:tcPr>
          <w:p w14:paraId="19F11216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/>
                <w:sz w:val="21"/>
              </w:rPr>
              <w:t>中文释义</w:t>
            </w:r>
          </w:p>
        </w:tc>
      </w:tr>
      <w:tr w14:paraId="5B3257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60720102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</w:t>
            </w:r>
          </w:p>
        </w:tc>
        <w:tc>
          <w:tcPr>
            <w:tcW w:w="3024" w:type="dxa"/>
            <w:vAlign w:val="center"/>
          </w:tcPr>
          <w:p w14:paraId="2C32E447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sense</w:t>
            </w:r>
          </w:p>
        </w:tc>
        <w:tc>
          <w:tcPr>
            <w:tcW w:w="3024" w:type="dxa"/>
            <w:vAlign w:val="center"/>
          </w:tcPr>
          <w:p w14:paraId="4B3C1859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感觉；意义</w:t>
            </w:r>
          </w:p>
        </w:tc>
      </w:tr>
      <w:tr w14:paraId="755159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29D8EFCA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2</w:t>
            </w:r>
          </w:p>
        </w:tc>
        <w:tc>
          <w:tcPr>
            <w:tcW w:w="3024" w:type="dxa"/>
            <w:vAlign w:val="center"/>
          </w:tcPr>
          <w:p w14:paraId="333B7494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museum</w:t>
            </w:r>
          </w:p>
        </w:tc>
        <w:tc>
          <w:tcPr>
            <w:tcW w:w="3024" w:type="dxa"/>
            <w:vAlign w:val="center"/>
          </w:tcPr>
          <w:p w14:paraId="662D8F4C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博物馆</w:t>
            </w:r>
          </w:p>
        </w:tc>
      </w:tr>
      <w:tr w14:paraId="207482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6D958D0A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3</w:t>
            </w:r>
          </w:p>
        </w:tc>
        <w:tc>
          <w:tcPr>
            <w:tcW w:w="3024" w:type="dxa"/>
            <w:vAlign w:val="center"/>
          </w:tcPr>
          <w:p w14:paraId="522990CE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stage</w:t>
            </w:r>
          </w:p>
        </w:tc>
        <w:tc>
          <w:tcPr>
            <w:tcW w:w="3024" w:type="dxa"/>
            <w:vAlign w:val="center"/>
          </w:tcPr>
          <w:p w14:paraId="6602E723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舞台</w:t>
            </w:r>
          </w:p>
        </w:tc>
      </w:tr>
      <w:tr w14:paraId="007A12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4120C10A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4</w:t>
            </w:r>
          </w:p>
        </w:tc>
        <w:tc>
          <w:tcPr>
            <w:tcW w:w="3024" w:type="dxa"/>
            <w:vAlign w:val="center"/>
          </w:tcPr>
          <w:p w14:paraId="3AB7F34B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honestly</w:t>
            </w:r>
          </w:p>
        </w:tc>
        <w:tc>
          <w:tcPr>
            <w:tcW w:w="3024" w:type="dxa"/>
            <w:vAlign w:val="center"/>
          </w:tcPr>
          <w:p w14:paraId="3E27E620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诚实地</w:t>
            </w:r>
          </w:p>
        </w:tc>
      </w:tr>
      <w:tr w14:paraId="3E8E8C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29438C78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5</w:t>
            </w:r>
          </w:p>
        </w:tc>
        <w:tc>
          <w:tcPr>
            <w:tcW w:w="3024" w:type="dxa"/>
            <w:vAlign w:val="center"/>
          </w:tcPr>
          <w:p w14:paraId="3FF4890E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amazing</w:t>
            </w:r>
          </w:p>
        </w:tc>
        <w:tc>
          <w:tcPr>
            <w:tcW w:w="3024" w:type="dxa"/>
            <w:vAlign w:val="center"/>
          </w:tcPr>
          <w:p w14:paraId="1BC444D9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令人惊叹的</w:t>
            </w:r>
          </w:p>
        </w:tc>
      </w:tr>
      <w:tr w14:paraId="4489B6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0840FF4F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6</w:t>
            </w:r>
          </w:p>
        </w:tc>
        <w:tc>
          <w:tcPr>
            <w:tcW w:w="3024" w:type="dxa"/>
            <w:vAlign w:val="center"/>
          </w:tcPr>
          <w:p w14:paraId="7B5D6861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blanket</w:t>
            </w:r>
          </w:p>
        </w:tc>
        <w:tc>
          <w:tcPr>
            <w:tcW w:w="3024" w:type="dxa"/>
            <w:vAlign w:val="center"/>
          </w:tcPr>
          <w:p w14:paraId="5FA03139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毯子</w:t>
            </w:r>
          </w:p>
        </w:tc>
      </w:tr>
      <w:tr w14:paraId="1C4FA3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1CF94595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7</w:t>
            </w:r>
          </w:p>
        </w:tc>
        <w:tc>
          <w:tcPr>
            <w:tcW w:w="3024" w:type="dxa"/>
            <w:vAlign w:val="center"/>
          </w:tcPr>
          <w:p w14:paraId="37817781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paint</w:t>
            </w:r>
          </w:p>
        </w:tc>
        <w:tc>
          <w:tcPr>
            <w:tcW w:w="3024" w:type="dxa"/>
            <w:vAlign w:val="center"/>
          </w:tcPr>
          <w:p w14:paraId="72842BA2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油漆；绘画</w:t>
            </w:r>
          </w:p>
        </w:tc>
      </w:tr>
      <w:tr w14:paraId="5BFB3C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234E30E9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8</w:t>
            </w:r>
          </w:p>
        </w:tc>
        <w:tc>
          <w:tcPr>
            <w:tcW w:w="3024" w:type="dxa"/>
            <w:vAlign w:val="center"/>
          </w:tcPr>
          <w:p w14:paraId="1D9A0B88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mostly</w:t>
            </w:r>
          </w:p>
        </w:tc>
        <w:tc>
          <w:tcPr>
            <w:tcW w:w="3024" w:type="dxa"/>
            <w:vAlign w:val="center"/>
          </w:tcPr>
          <w:p w14:paraId="70C2592D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大部分，主要地</w:t>
            </w:r>
          </w:p>
        </w:tc>
      </w:tr>
      <w:tr w14:paraId="03FD38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1CD7CF81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9</w:t>
            </w:r>
          </w:p>
        </w:tc>
        <w:tc>
          <w:tcPr>
            <w:tcW w:w="3024" w:type="dxa"/>
            <w:vAlign w:val="center"/>
          </w:tcPr>
          <w:p w14:paraId="7C89F50B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worth</w:t>
            </w:r>
          </w:p>
        </w:tc>
        <w:tc>
          <w:tcPr>
            <w:tcW w:w="3024" w:type="dxa"/>
            <w:vAlign w:val="center"/>
          </w:tcPr>
          <w:p w14:paraId="4334218E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值得</w:t>
            </w:r>
          </w:p>
        </w:tc>
      </w:tr>
      <w:tr w14:paraId="0009A5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14B2E30E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10</w:t>
            </w:r>
          </w:p>
        </w:tc>
        <w:tc>
          <w:tcPr>
            <w:tcW w:w="3024" w:type="dxa"/>
            <w:vAlign w:val="center"/>
          </w:tcPr>
          <w:p w14:paraId="3B8039C8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skill</w:t>
            </w:r>
          </w:p>
        </w:tc>
        <w:tc>
          <w:tcPr>
            <w:tcW w:w="3024" w:type="dxa"/>
            <w:vAlign w:val="center"/>
          </w:tcPr>
          <w:p w14:paraId="7FC433E7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技能</w:t>
            </w:r>
          </w:p>
        </w:tc>
      </w:tr>
      <w:tr w14:paraId="443E42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1FE2FC5E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11</w:t>
            </w:r>
          </w:p>
        </w:tc>
        <w:tc>
          <w:tcPr>
            <w:tcW w:w="3024" w:type="dxa"/>
            <w:vAlign w:val="center"/>
          </w:tcPr>
          <w:p w14:paraId="2B9966B8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favorite</w:t>
            </w:r>
          </w:p>
        </w:tc>
        <w:tc>
          <w:tcPr>
            <w:tcW w:w="3024" w:type="dxa"/>
            <w:vAlign w:val="center"/>
          </w:tcPr>
          <w:p w14:paraId="5BB7B12A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最喜爱的</w:t>
            </w:r>
          </w:p>
        </w:tc>
      </w:tr>
      <w:tr w14:paraId="5F8969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540B1A04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12</w:t>
            </w:r>
          </w:p>
        </w:tc>
        <w:tc>
          <w:tcPr>
            <w:tcW w:w="3024" w:type="dxa"/>
            <w:vAlign w:val="center"/>
          </w:tcPr>
          <w:p w14:paraId="6DFE0417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talented</w:t>
            </w:r>
          </w:p>
        </w:tc>
        <w:tc>
          <w:tcPr>
            <w:tcW w:w="3024" w:type="dxa"/>
            <w:vAlign w:val="center"/>
          </w:tcPr>
          <w:p w14:paraId="5DEA4F36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有天赋的</w:t>
            </w:r>
          </w:p>
        </w:tc>
      </w:tr>
      <w:tr w14:paraId="77482C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6858F8E0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13</w:t>
            </w:r>
          </w:p>
        </w:tc>
        <w:tc>
          <w:tcPr>
            <w:tcW w:w="3024" w:type="dxa"/>
            <w:vAlign w:val="center"/>
          </w:tcPr>
          <w:p w14:paraId="5895F052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hobby</w:t>
            </w:r>
          </w:p>
        </w:tc>
        <w:tc>
          <w:tcPr>
            <w:tcW w:w="3024" w:type="dxa"/>
            <w:vAlign w:val="center"/>
          </w:tcPr>
          <w:p w14:paraId="49A31594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爱好</w:t>
            </w:r>
          </w:p>
        </w:tc>
      </w:tr>
      <w:tr w14:paraId="50C5B5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74D6F784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14</w:t>
            </w:r>
          </w:p>
        </w:tc>
        <w:tc>
          <w:tcPr>
            <w:tcW w:w="3024" w:type="dxa"/>
            <w:vAlign w:val="center"/>
          </w:tcPr>
          <w:p w14:paraId="5421B530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ones</w:t>
            </w:r>
          </w:p>
        </w:tc>
        <w:tc>
          <w:tcPr>
            <w:tcW w:w="3024" w:type="dxa"/>
            <w:vAlign w:val="center"/>
          </w:tcPr>
          <w:p w14:paraId="348D3D1F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(代词复数)那些人/物</w:t>
            </w:r>
          </w:p>
        </w:tc>
      </w:tr>
      <w:tr w14:paraId="31A87D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70B0635D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15</w:t>
            </w:r>
          </w:p>
        </w:tc>
        <w:tc>
          <w:tcPr>
            <w:tcW w:w="3024" w:type="dxa"/>
            <w:vAlign w:val="center"/>
          </w:tcPr>
          <w:p w14:paraId="5915DE38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organize</w:t>
            </w:r>
          </w:p>
        </w:tc>
        <w:tc>
          <w:tcPr>
            <w:tcW w:w="3024" w:type="dxa"/>
            <w:vAlign w:val="center"/>
          </w:tcPr>
          <w:p w14:paraId="59568F3A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组织</w:t>
            </w:r>
          </w:p>
        </w:tc>
      </w:tr>
      <w:tr w14:paraId="7D82D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2FBB9394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16</w:t>
            </w:r>
          </w:p>
        </w:tc>
        <w:tc>
          <w:tcPr>
            <w:tcW w:w="3024" w:type="dxa"/>
            <w:vAlign w:val="center"/>
          </w:tcPr>
          <w:p w14:paraId="738548D8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outdoor</w:t>
            </w:r>
          </w:p>
        </w:tc>
        <w:tc>
          <w:tcPr>
            <w:tcW w:w="3024" w:type="dxa"/>
            <w:vAlign w:val="center"/>
          </w:tcPr>
          <w:p w14:paraId="6C1125FE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户外的</w:t>
            </w:r>
          </w:p>
        </w:tc>
      </w:tr>
      <w:tr w14:paraId="68D69E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60891836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17</w:t>
            </w:r>
          </w:p>
        </w:tc>
        <w:tc>
          <w:tcPr>
            <w:tcW w:w="3024" w:type="dxa"/>
            <w:vAlign w:val="center"/>
          </w:tcPr>
          <w:p w14:paraId="4D2A730D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gallery</w:t>
            </w:r>
          </w:p>
        </w:tc>
        <w:tc>
          <w:tcPr>
            <w:tcW w:w="3024" w:type="dxa"/>
            <w:vAlign w:val="center"/>
          </w:tcPr>
          <w:p w14:paraId="615E1A51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画廊，美术馆</w:t>
            </w:r>
          </w:p>
        </w:tc>
      </w:tr>
      <w:tr w14:paraId="048673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20DD9CAB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18</w:t>
            </w:r>
          </w:p>
        </w:tc>
        <w:tc>
          <w:tcPr>
            <w:tcW w:w="3024" w:type="dxa"/>
            <w:vAlign w:val="center"/>
          </w:tcPr>
          <w:p w14:paraId="12472CFB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techniques</w:t>
            </w:r>
          </w:p>
        </w:tc>
        <w:tc>
          <w:tcPr>
            <w:tcW w:w="3024" w:type="dxa"/>
            <w:vAlign w:val="center"/>
          </w:tcPr>
          <w:p w14:paraId="09A23D48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技巧，技法</w:t>
            </w:r>
          </w:p>
        </w:tc>
      </w:tr>
      <w:tr w14:paraId="5B74DA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258D6B27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19</w:t>
            </w:r>
          </w:p>
        </w:tc>
        <w:tc>
          <w:tcPr>
            <w:tcW w:w="3024" w:type="dxa"/>
            <w:vAlign w:val="center"/>
          </w:tcPr>
          <w:p w14:paraId="6F480931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beginner</w:t>
            </w:r>
          </w:p>
        </w:tc>
        <w:tc>
          <w:tcPr>
            <w:tcW w:w="3024" w:type="dxa"/>
            <w:vAlign w:val="center"/>
          </w:tcPr>
          <w:p w14:paraId="3C9BCBB0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初学者</w:t>
            </w:r>
          </w:p>
        </w:tc>
      </w:tr>
      <w:tr w14:paraId="577585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76E8EB28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20</w:t>
            </w:r>
          </w:p>
        </w:tc>
        <w:tc>
          <w:tcPr>
            <w:tcW w:w="3024" w:type="dxa"/>
            <w:vAlign w:val="center"/>
          </w:tcPr>
          <w:p w14:paraId="455C0179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fantastic</w:t>
            </w:r>
          </w:p>
        </w:tc>
        <w:tc>
          <w:tcPr>
            <w:tcW w:w="3024" w:type="dxa"/>
            <w:vAlign w:val="center"/>
          </w:tcPr>
          <w:p w14:paraId="5F8AEE08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极好的</w:t>
            </w:r>
          </w:p>
        </w:tc>
      </w:tr>
      <w:tr w14:paraId="64AFCB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041D221D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21</w:t>
            </w:r>
          </w:p>
        </w:tc>
        <w:tc>
          <w:tcPr>
            <w:tcW w:w="3024" w:type="dxa"/>
            <w:vAlign w:val="center"/>
          </w:tcPr>
          <w:p w14:paraId="537F9F42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frustrating</w:t>
            </w:r>
          </w:p>
        </w:tc>
        <w:tc>
          <w:tcPr>
            <w:tcW w:w="3024" w:type="dxa"/>
            <w:vAlign w:val="center"/>
          </w:tcPr>
          <w:p w14:paraId="1022F5DB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令人沮丧的</w:t>
            </w:r>
          </w:p>
        </w:tc>
      </w:tr>
      <w:tr w14:paraId="76F0AC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22DE466A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22</w:t>
            </w:r>
          </w:p>
        </w:tc>
        <w:tc>
          <w:tcPr>
            <w:tcW w:w="3024" w:type="dxa"/>
            <w:vAlign w:val="center"/>
          </w:tcPr>
          <w:p w14:paraId="49065EBF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orchestra</w:t>
            </w:r>
          </w:p>
        </w:tc>
        <w:tc>
          <w:tcPr>
            <w:tcW w:w="3024" w:type="dxa"/>
            <w:vAlign w:val="center"/>
          </w:tcPr>
          <w:p w14:paraId="795F8FCE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管弦乐队</w:t>
            </w:r>
          </w:p>
        </w:tc>
      </w:tr>
      <w:tr w14:paraId="67D09C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091FC47D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23</w:t>
            </w:r>
          </w:p>
        </w:tc>
        <w:tc>
          <w:tcPr>
            <w:tcW w:w="3024" w:type="dxa"/>
            <w:vAlign w:val="center"/>
          </w:tcPr>
          <w:p w14:paraId="18E5E81B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fan</w:t>
            </w:r>
          </w:p>
        </w:tc>
        <w:tc>
          <w:tcPr>
            <w:tcW w:w="3024" w:type="dxa"/>
            <w:vAlign w:val="center"/>
          </w:tcPr>
          <w:p w14:paraId="27A1274F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粉丝；风扇</w:t>
            </w:r>
          </w:p>
        </w:tc>
      </w:tr>
      <w:tr w14:paraId="58AD5A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020FCDC5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24</w:t>
            </w:r>
          </w:p>
        </w:tc>
        <w:tc>
          <w:tcPr>
            <w:tcW w:w="3024" w:type="dxa"/>
            <w:vAlign w:val="center"/>
          </w:tcPr>
          <w:p w14:paraId="06BC5B25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classical</w:t>
            </w:r>
          </w:p>
        </w:tc>
        <w:tc>
          <w:tcPr>
            <w:tcW w:w="3024" w:type="dxa"/>
            <w:vAlign w:val="center"/>
          </w:tcPr>
          <w:p w14:paraId="741BB922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古典的</w:t>
            </w:r>
          </w:p>
        </w:tc>
      </w:tr>
      <w:tr w14:paraId="4999E3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45387226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25</w:t>
            </w:r>
          </w:p>
        </w:tc>
        <w:tc>
          <w:tcPr>
            <w:tcW w:w="3024" w:type="dxa"/>
            <w:vAlign w:val="center"/>
          </w:tcPr>
          <w:p w14:paraId="3FCA21B0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grass</w:t>
            </w:r>
          </w:p>
        </w:tc>
        <w:tc>
          <w:tcPr>
            <w:tcW w:w="3024" w:type="dxa"/>
            <w:vAlign w:val="center"/>
          </w:tcPr>
          <w:p w14:paraId="7CBD8B1F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草地</w:t>
            </w:r>
          </w:p>
        </w:tc>
      </w:tr>
      <w:tr w14:paraId="7243DB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703F668C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26</w:t>
            </w:r>
          </w:p>
        </w:tc>
        <w:tc>
          <w:tcPr>
            <w:tcW w:w="3024" w:type="dxa"/>
            <w:vAlign w:val="center"/>
          </w:tcPr>
          <w:p w14:paraId="4910CCA9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farther</w:t>
            </w:r>
          </w:p>
        </w:tc>
        <w:tc>
          <w:tcPr>
            <w:tcW w:w="3024" w:type="dxa"/>
            <w:vAlign w:val="center"/>
          </w:tcPr>
          <w:p w14:paraId="3308A26C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更远的</w:t>
            </w:r>
          </w:p>
        </w:tc>
      </w:tr>
      <w:tr w14:paraId="26F2D6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14394DA8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27</w:t>
            </w:r>
          </w:p>
        </w:tc>
        <w:tc>
          <w:tcPr>
            <w:tcW w:w="3024" w:type="dxa"/>
            <w:vAlign w:val="center"/>
          </w:tcPr>
          <w:p w14:paraId="00FC2B42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display</w:t>
            </w:r>
          </w:p>
        </w:tc>
        <w:tc>
          <w:tcPr>
            <w:tcW w:w="3024" w:type="dxa"/>
            <w:vAlign w:val="center"/>
          </w:tcPr>
          <w:p w14:paraId="29D44762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展示</w:t>
            </w:r>
          </w:p>
        </w:tc>
      </w:tr>
      <w:tr w14:paraId="0F44CB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5E9ACB79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28</w:t>
            </w:r>
          </w:p>
        </w:tc>
        <w:tc>
          <w:tcPr>
            <w:tcW w:w="3024" w:type="dxa"/>
            <w:vAlign w:val="center"/>
          </w:tcPr>
          <w:p w14:paraId="69D07608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review</w:t>
            </w:r>
          </w:p>
        </w:tc>
        <w:tc>
          <w:tcPr>
            <w:tcW w:w="3024" w:type="dxa"/>
            <w:vAlign w:val="center"/>
          </w:tcPr>
          <w:p w14:paraId="7F488426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复习；评论</w:t>
            </w:r>
          </w:p>
        </w:tc>
      </w:tr>
      <w:tr w14:paraId="04B309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47F52973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29</w:t>
            </w:r>
          </w:p>
        </w:tc>
        <w:tc>
          <w:tcPr>
            <w:tcW w:w="3024" w:type="dxa"/>
            <w:vAlign w:val="center"/>
          </w:tcPr>
          <w:p w14:paraId="0FC9C7C4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band</w:t>
            </w:r>
          </w:p>
        </w:tc>
        <w:tc>
          <w:tcPr>
            <w:tcW w:w="3024" w:type="dxa"/>
            <w:vAlign w:val="center"/>
          </w:tcPr>
          <w:p w14:paraId="77E867A2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乐队</w:t>
            </w:r>
          </w:p>
        </w:tc>
      </w:tr>
      <w:tr w14:paraId="190ABA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06BCEDF5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30</w:t>
            </w:r>
          </w:p>
        </w:tc>
        <w:tc>
          <w:tcPr>
            <w:tcW w:w="3024" w:type="dxa"/>
            <w:vAlign w:val="center"/>
          </w:tcPr>
          <w:p w14:paraId="64260327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sculpture</w:t>
            </w:r>
          </w:p>
        </w:tc>
        <w:tc>
          <w:tcPr>
            <w:tcW w:w="3024" w:type="dxa"/>
            <w:vAlign w:val="center"/>
          </w:tcPr>
          <w:p w14:paraId="50D1401D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雕塑</w:t>
            </w:r>
          </w:p>
        </w:tc>
      </w:tr>
      <w:tr w14:paraId="38D835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0C4677BB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31</w:t>
            </w:r>
          </w:p>
        </w:tc>
        <w:tc>
          <w:tcPr>
            <w:tcW w:w="3024" w:type="dxa"/>
            <w:vAlign w:val="center"/>
          </w:tcPr>
          <w:p w14:paraId="478A0BAA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creative</w:t>
            </w:r>
          </w:p>
        </w:tc>
        <w:tc>
          <w:tcPr>
            <w:tcW w:w="3024" w:type="dxa"/>
            <w:vAlign w:val="center"/>
          </w:tcPr>
          <w:p w14:paraId="0905AA61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有创造力的</w:t>
            </w:r>
          </w:p>
        </w:tc>
      </w:tr>
      <w:tr w14:paraId="3B2982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12005433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32</w:t>
            </w:r>
          </w:p>
        </w:tc>
        <w:tc>
          <w:tcPr>
            <w:tcW w:w="3024" w:type="dxa"/>
            <w:vAlign w:val="center"/>
          </w:tcPr>
          <w:p w14:paraId="20402562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forecast</w:t>
            </w:r>
          </w:p>
        </w:tc>
        <w:tc>
          <w:tcPr>
            <w:tcW w:w="3024" w:type="dxa"/>
            <w:vAlign w:val="center"/>
          </w:tcPr>
          <w:p w14:paraId="2A95BDB8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预报</w:t>
            </w:r>
          </w:p>
        </w:tc>
      </w:tr>
      <w:tr w14:paraId="0DA9C8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23904563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33</w:t>
            </w:r>
          </w:p>
        </w:tc>
        <w:tc>
          <w:tcPr>
            <w:tcW w:w="3024" w:type="dxa"/>
            <w:vAlign w:val="center"/>
          </w:tcPr>
          <w:p w14:paraId="2E3D1C3C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count</w:t>
            </w:r>
          </w:p>
        </w:tc>
        <w:tc>
          <w:tcPr>
            <w:tcW w:w="3024" w:type="dxa"/>
            <w:vAlign w:val="center"/>
          </w:tcPr>
          <w:p w14:paraId="49A8656C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重要；计数；指望</w:t>
            </w:r>
          </w:p>
        </w:tc>
      </w:tr>
      <w:tr w14:paraId="7E66BB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5A77D931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34</w:t>
            </w:r>
          </w:p>
        </w:tc>
        <w:tc>
          <w:tcPr>
            <w:tcW w:w="3024" w:type="dxa"/>
            <w:vAlign w:val="center"/>
          </w:tcPr>
          <w:p w14:paraId="7D9ABFD9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law</w:t>
            </w:r>
          </w:p>
        </w:tc>
        <w:tc>
          <w:tcPr>
            <w:tcW w:w="3024" w:type="dxa"/>
            <w:vAlign w:val="center"/>
          </w:tcPr>
          <w:p w14:paraId="426DEBA8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法律；规律</w:t>
            </w:r>
          </w:p>
        </w:tc>
      </w:tr>
      <w:tr w14:paraId="5CB0D4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3C907104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35</w:t>
            </w:r>
          </w:p>
        </w:tc>
        <w:tc>
          <w:tcPr>
            <w:tcW w:w="3024" w:type="dxa"/>
            <w:vAlign w:val="center"/>
          </w:tcPr>
          <w:p w14:paraId="3D09F038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neighborhood</w:t>
            </w:r>
          </w:p>
        </w:tc>
        <w:tc>
          <w:tcPr>
            <w:tcW w:w="3024" w:type="dxa"/>
            <w:vAlign w:val="center"/>
          </w:tcPr>
          <w:p w14:paraId="694A632C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社区，邻里</w:t>
            </w:r>
          </w:p>
        </w:tc>
      </w:tr>
      <w:tr w14:paraId="508F84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36DB397E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36</w:t>
            </w:r>
          </w:p>
        </w:tc>
        <w:tc>
          <w:tcPr>
            <w:tcW w:w="3024" w:type="dxa"/>
            <w:vAlign w:val="center"/>
          </w:tcPr>
          <w:p w14:paraId="62E50976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tip</w:t>
            </w:r>
          </w:p>
        </w:tc>
        <w:tc>
          <w:tcPr>
            <w:tcW w:w="3024" w:type="dxa"/>
            <w:vAlign w:val="center"/>
          </w:tcPr>
          <w:p w14:paraId="4F830178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建议；小费</w:t>
            </w:r>
          </w:p>
        </w:tc>
      </w:tr>
      <w:tr w14:paraId="26ABC7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46018055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37</w:t>
            </w:r>
          </w:p>
        </w:tc>
        <w:tc>
          <w:tcPr>
            <w:tcW w:w="3024" w:type="dxa"/>
            <w:vAlign w:val="center"/>
          </w:tcPr>
          <w:p w14:paraId="090F7D85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wildlife</w:t>
            </w:r>
          </w:p>
        </w:tc>
        <w:tc>
          <w:tcPr>
            <w:tcW w:w="3024" w:type="dxa"/>
            <w:vAlign w:val="center"/>
          </w:tcPr>
          <w:p w14:paraId="60ED901A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野生动物</w:t>
            </w:r>
          </w:p>
        </w:tc>
      </w:tr>
      <w:tr w14:paraId="4DB80A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5B558C5C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38</w:t>
            </w:r>
          </w:p>
        </w:tc>
        <w:tc>
          <w:tcPr>
            <w:tcW w:w="3024" w:type="dxa"/>
            <w:vAlign w:val="center"/>
          </w:tcPr>
          <w:p w14:paraId="060DBCB9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gift</w:t>
            </w:r>
          </w:p>
        </w:tc>
        <w:tc>
          <w:tcPr>
            <w:tcW w:w="3024" w:type="dxa"/>
            <w:vAlign w:val="center"/>
          </w:tcPr>
          <w:p w14:paraId="2864EFA3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礼物</w:t>
            </w:r>
          </w:p>
        </w:tc>
      </w:tr>
      <w:tr w14:paraId="3659BF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3E2D84B2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39</w:t>
            </w:r>
          </w:p>
        </w:tc>
        <w:tc>
          <w:tcPr>
            <w:tcW w:w="3024" w:type="dxa"/>
            <w:vAlign w:val="center"/>
          </w:tcPr>
          <w:p w14:paraId="528B502C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site</w:t>
            </w:r>
          </w:p>
        </w:tc>
        <w:tc>
          <w:tcPr>
            <w:tcW w:w="3024" w:type="dxa"/>
            <w:vAlign w:val="center"/>
          </w:tcPr>
          <w:p w14:paraId="54191650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地点，场所</w:t>
            </w:r>
          </w:p>
        </w:tc>
      </w:tr>
      <w:tr w14:paraId="421AF5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75A59963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40</w:t>
            </w:r>
          </w:p>
        </w:tc>
        <w:tc>
          <w:tcPr>
            <w:tcW w:w="3024" w:type="dxa"/>
            <w:vAlign w:val="center"/>
          </w:tcPr>
          <w:p w14:paraId="3DF5EF0A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electives</w:t>
            </w:r>
          </w:p>
        </w:tc>
        <w:tc>
          <w:tcPr>
            <w:tcW w:w="3024" w:type="dxa"/>
            <w:vAlign w:val="center"/>
          </w:tcPr>
          <w:p w14:paraId="295D1118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选修课</w:t>
            </w:r>
          </w:p>
        </w:tc>
      </w:tr>
      <w:tr w14:paraId="5E5979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245BAFEC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41</w:t>
            </w:r>
          </w:p>
        </w:tc>
        <w:tc>
          <w:tcPr>
            <w:tcW w:w="3024" w:type="dxa"/>
            <w:vAlign w:val="center"/>
          </w:tcPr>
          <w:p w14:paraId="4D181A79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report</w:t>
            </w:r>
          </w:p>
        </w:tc>
        <w:tc>
          <w:tcPr>
            <w:tcW w:w="3024" w:type="dxa"/>
            <w:vAlign w:val="center"/>
          </w:tcPr>
          <w:p w14:paraId="684BB3A3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报告</w:t>
            </w:r>
          </w:p>
        </w:tc>
      </w:tr>
      <w:tr w14:paraId="610D7F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0DA908A8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42</w:t>
            </w:r>
          </w:p>
        </w:tc>
        <w:tc>
          <w:tcPr>
            <w:tcW w:w="3024" w:type="dxa"/>
            <w:vAlign w:val="center"/>
          </w:tcPr>
          <w:p w14:paraId="6004DF74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camera</w:t>
            </w:r>
          </w:p>
        </w:tc>
        <w:tc>
          <w:tcPr>
            <w:tcW w:w="3024" w:type="dxa"/>
            <w:vAlign w:val="center"/>
          </w:tcPr>
          <w:p w14:paraId="2FDA5784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相机</w:t>
            </w:r>
          </w:p>
        </w:tc>
      </w:tr>
      <w:tr w14:paraId="442ADF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0D87FAA8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43</w:t>
            </w:r>
          </w:p>
        </w:tc>
        <w:tc>
          <w:tcPr>
            <w:tcW w:w="3024" w:type="dxa"/>
            <w:vAlign w:val="center"/>
          </w:tcPr>
          <w:p w14:paraId="00866C52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hiking</w:t>
            </w:r>
          </w:p>
        </w:tc>
        <w:tc>
          <w:tcPr>
            <w:tcW w:w="3024" w:type="dxa"/>
            <w:vAlign w:val="center"/>
          </w:tcPr>
          <w:p w14:paraId="2C88382B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徒步旅行</w:t>
            </w:r>
          </w:p>
        </w:tc>
      </w:tr>
      <w:tr w14:paraId="6EC7B6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21B80422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44</w:t>
            </w:r>
          </w:p>
        </w:tc>
        <w:tc>
          <w:tcPr>
            <w:tcW w:w="3024" w:type="dxa"/>
            <w:vAlign w:val="center"/>
          </w:tcPr>
          <w:p w14:paraId="0BD35EEE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rather</w:t>
            </w:r>
          </w:p>
        </w:tc>
        <w:tc>
          <w:tcPr>
            <w:tcW w:w="3024" w:type="dxa"/>
            <w:vAlign w:val="center"/>
          </w:tcPr>
          <w:p w14:paraId="466FEA4B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相当；宁愿</w:t>
            </w:r>
          </w:p>
        </w:tc>
      </w:tr>
      <w:tr w14:paraId="632B86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64657086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45</w:t>
            </w:r>
          </w:p>
        </w:tc>
        <w:tc>
          <w:tcPr>
            <w:tcW w:w="3024" w:type="dxa"/>
            <w:vAlign w:val="center"/>
          </w:tcPr>
          <w:p w14:paraId="277D1377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care</w:t>
            </w:r>
          </w:p>
        </w:tc>
        <w:tc>
          <w:tcPr>
            <w:tcW w:w="3024" w:type="dxa"/>
            <w:vAlign w:val="center"/>
          </w:tcPr>
          <w:p w14:paraId="5E57B30B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关心；照顾</w:t>
            </w:r>
          </w:p>
        </w:tc>
      </w:tr>
      <w:tr w14:paraId="4EAE89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37E0F525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46</w:t>
            </w:r>
          </w:p>
        </w:tc>
        <w:tc>
          <w:tcPr>
            <w:tcW w:w="3024" w:type="dxa"/>
            <w:vAlign w:val="center"/>
          </w:tcPr>
          <w:p w14:paraId="568C36FB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link</w:t>
            </w:r>
          </w:p>
        </w:tc>
        <w:tc>
          <w:tcPr>
            <w:tcW w:w="3024" w:type="dxa"/>
            <w:vAlign w:val="center"/>
          </w:tcPr>
          <w:p w14:paraId="4E1A654C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链接；联系</w:t>
            </w:r>
          </w:p>
        </w:tc>
      </w:tr>
      <w:tr w14:paraId="5BC925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3F4516FB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47</w:t>
            </w:r>
          </w:p>
        </w:tc>
        <w:tc>
          <w:tcPr>
            <w:tcW w:w="3024" w:type="dxa"/>
            <w:vAlign w:val="center"/>
          </w:tcPr>
          <w:p w14:paraId="34B58402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advertise</w:t>
            </w:r>
          </w:p>
        </w:tc>
        <w:tc>
          <w:tcPr>
            <w:tcW w:w="3024" w:type="dxa"/>
            <w:vAlign w:val="center"/>
          </w:tcPr>
          <w:p w14:paraId="146653E9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做广告</w:t>
            </w:r>
          </w:p>
        </w:tc>
      </w:tr>
      <w:tr w14:paraId="09892A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1821F751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48</w:t>
            </w:r>
          </w:p>
        </w:tc>
        <w:tc>
          <w:tcPr>
            <w:tcW w:w="3024" w:type="dxa"/>
            <w:vAlign w:val="center"/>
          </w:tcPr>
          <w:p w14:paraId="4087662F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challenge</w:t>
            </w:r>
          </w:p>
        </w:tc>
        <w:tc>
          <w:tcPr>
            <w:tcW w:w="3024" w:type="dxa"/>
            <w:vAlign w:val="center"/>
          </w:tcPr>
          <w:p w14:paraId="607196C0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挑战</w:t>
            </w:r>
          </w:p>
        </w:tc>
      </w:tr>
      <w:tr w14:paraId="65090B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3DD00B33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49</w:t>
            </w:r>
          </w:p>
        </w:tc>
        <w:tc>
          <w:tcPr>
            <w:tcW w:w="3024" w:type="dxa"/>
            <w:vAlign w:val="center"/>
          </w:tcPr>
          <w:p w14:paraId="2170CEE1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level</w:t>
            </w:r>
          </w:p>
        </w:tc>
        <w:tc>
          <w:tcPr>
            <w:tcW w:w="3024" w:type="dxa"/>
            <w:vAlign w:val="center"/>
          </w:tcPr>
          <w:p w14:paraId="1D22CF95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水平；级别</w:t>
            </w:r>
          </w:p>
        </w:tc>
      </w:tr>
      <w:tr w14:paraId="41578C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5F425049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50</w:t>
            </w:r>
          </w:p>
        </w:tc>
        <w:tc>
          <w:tcPr>
            <w:tcW w:w="3024" w:type="dxa"/>
            <w:vAlign w:val="center"/>
          </w:tcPr>
          <w:p w14:paraId="798A65F2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mural</w:t>
            </w:r>
          </w:p>
        </w:tc>
        <w:tc>
          <w:tcPr>
            <w:tcW w:w="3024" w:type="dxa"/>
            <w:vAlign w:val="center"/>
          </w:tcPr>
          <w:p w14:paraId="13219896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壁画</w:t>
            </w:r>
          </w:p>
        </w:tc>
      </w:tr>
    </w:tbl>
    <w:p w14:paraId="782025B7">
      <w:pPr>
        <w:spacing w:before="0" w:after="80"/>
      </w:pPr>
    </w:p>
    <w:p w14:paraId="5C1DD5B8">
      <w:pPr>
        <w:spacing w:before="0" w:after="80"/>
      </w:pPr>
      <w:r>
        <w:rPr>
          <w:rFonts w:ascii="Times New Roman" w:hAnsi="Times New Roman" w:eastAsia="黑体"/>
          <w:b/>
          <w:sz w:val="26"/>
        </w:rPr>
        <w:t>第7组（50词：lead → grounds）</w:t>
      </w:r>
    </w:p>
    <w:tbl>
      <w:tblPr>
        <w:tblStyle w:val="3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59"/>
        <w:gridCol w:w="2786"/>
        <w:gridCol w:w="4043"/>
      </w:tblGrid>
      <w:tr w14:paraId="0F0A2B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907" w:type="dxa"/>
            <w:shd w:val="clear" w:color="auto" w:fill="D9D9D9"/>
            <w:vAlign w:val="center"/>
          </w:tcPr>
          <w:p w14:paraId="101AE452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/>
                <w:sz w:val="21"/>
              </w:rPr>
              <w:t>序号</w:t>
            </w:r>
          </w:p>
        </w:tc>
        <w:tc>
          <w:tcPr>
            <w:tcW w:w="3175" w:type="dxa"/>
            <w:shd w:val="clear" w:color="auto" w:fill="D9D9D9"/>
            <w:vAlign w:val="center"/>
          </w:tcPr>
          <w:p w14:paraId="180F4239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/>
                <w:sz w:val="21"/>
              </w:rPr>
              <w:t>英文单词</w:t>
            </w:r>
          </w:p>
        </w:tc>
        <w:tc>
          <w:tcPr>
            <w:tcW w:w="4989" w:type="dxa"/>
            <w:shd w:val="clear" w:color="auto" w:fill="D9D9D9"/>
            <w:vAlign w:val="center"/>
          </w:tcPr>
          <w:p w14:paraId="29E57A71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/>
                <w:sz w:val="21"/>
              </w:rPr>
              <w:t>中文释义</w:t>
            </w:r>
          </w:p>
        </w:tc>
      </w:tr>
      <w:tr w14:paraId="5F4F00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316A1A42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</w:t>
            </w:r>
          </w:p>
        </w:tc>
        <w:tc>
          <w:tcPr>
            <w:tcW w:w="3024" w:type="dxa"/>
            <w:vAlign w:val="center"/>
          </w:tcPr>
          <w:p w14:paraId="3131654B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lead</w:t>
            </w:r>
          </w:p>
        </w:tc>
        <w:tc>
          <w:tcPr>
            <w:tcW w:w="3024" w:type="dxa"/>
            <w:vAlign w:val="center"/>
          </w:tcPr>
          <w:p w14:paraId="22FD01C3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带领；领先</w:t>
            </w:r>
          </w:p>
        </w:tc>
      </w:tr>
      <w:tr w14:paraId="6AFEB0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798306F6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2</w:t>
            </w:r>
          </w:p>
        </w:tc>
        <w:tc>
          <w:tcPr>
            <w:tcW w:w="3024" w:type="dxa"/>
            <w:vAlign w:val="center"/>
          </w:tcPr>
          <w:p w14:paraId="76D11A8C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union</w:t>
            </w:r>
          </w:p>
        </w:tc>
        <w:tc>
          <w:tcPr>
            <w:tcW w:w="3024" w:type="dxa"/>
            <w:vAlign w:val="center"/>
          </w:tcPr>
          <w:p w14:paraId="5D8D1216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工会；联盟</w:t>
            </w:r>
          </w:p>
        </w:tc>
      </w:tr>
      <w:tr w14:paraId="694610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25224D80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3</w:t>
            </w:r>
          </w:p>
        </w:tc>
        <w:tc>
          <w:tcPr>
            <w:tcW w:w="3024" w:type="dxa"/>
            <w:vAlign w:val="center"/>
          </w:tcPr>
          <w:p w14:paraId="6A204C7E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ride</w:t>
            </w:r>
          </w:p>
        </w:tc>
        <w:tc>
          <w:tcPr>
            <w:tcW w:w="3024" w:type="dxa"/>
            <w:vAlign w:val="center"/>
          </w:tcPr>
          <w:p w14:paraId="6B051F0C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乘坐；搭车</w:t>
            </w:r>
          </w:p>
        </w:tc>
      </w:tr>
      <w:tr w14:paraId="65BAF1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5D45E792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4</w:t>
            </w:r>
          </w:p>
        </w:tc>
        <w:tc>
          <w:tcPr>
            <w:tcW w:w="3024" w:type="dxa"/>
            <w:vAlign w:val="center"/>
          </w:tcPr>
          <w:p w14:paraId="6F1434F7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absolutely</w:t>
            </w:r>
          </w:p>
        </w:tc>
        <w:tc>
          <w:tcPr>
            <w:tcW w:w="3024" w:type="dxa"/>
            <w:vAlign w:val="center"/>
          </w:tcPr>
          <w:p w14:paraId="0D20A2F3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绝对地，当然</w:t>
            </w:r>
          </w:p>
        </w:tc>
      </w:tr>
      <w:tr w14:paraId="090DCC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668A559E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5</w:t>
            </w:r>
          </w:p>
        </w:tc>
        <w:tc>
          <w:tcPr>
            <w:tcW w:w="3024" w:type="dxa"/>
            <w:vAlign w:val="center"/>
          </w:tcPr>
          <w:p w14:paraId="671A38F7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spot</w:t>
            </w:r>
          </w:p>
        </w:tc>
        <w:tc>
          <w:tcPr>
            <w:tcW w:w="3024" w:type="dxa"/>
            <w:vAlign w:val="center"/>
          </w:tcPr>
          <w:p w14:paraId="5973D6FF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地点；发现</w:t>
            </w:r>
          </w:p>
        </w:tc>
      </w:tr>
      <w:tr w14:paraId="3C7ADA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3A2BD37B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6</w:t>
            </w:r>
          </w:p>
        </w:tc>
        <w:tc>
          <w:tcPr>
            <w:tcW w:w="3024" w:type="dxa"/>
            <w:vAlign w:val="center"/>
          </w:tcPr>
          <w:p w14:paraId="7676DF8E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state</w:t>
            </w:r>
          </w:p>
        </w:tc>
        <w:tc>
          <w:tcPr>
            <w:tcW w:w="3024" w:type="dxa"/>
            <w:vAlign w:val="center"/>
          </w:tcPr>
          <w:p w14:paraId="1BE2260C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状态；陈述</w:t>
            </w:r>
          </w:p>
        </w:tc>
      </w:tr>
      <w:tr w14:paraId="64A641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259974CB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7</w:t>
            </w:r>
          </w:p>
        </w:tc>
        <w:tc>
          <w:tcPr>
            <w:tcW w:w="3024" w:type="dxa"/>
            <w:vAlign w:val="center"/>
          </w:tcPr>
          <w:p w14:paraId="39B1A610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plenty</w:t>
            </w:r>
          </w:p>
        </w:tc>
        <w:tc>
          <w:tcPr>
            <w:tcW w:w="3024" w:type="dxa"/>
            <w:vAlign w:val="center"/>
          </w:tcPr>
          <w:p w14:paraId="0A4873D1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大量，充足</w:t>
            </w:r>
          </w:p>
        </w:tc>
      </w:tr>
      <w:tr w14:paraId="53C07E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260705AC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8</w:t>
            </w:r>
          </w:p>
        </w:tc>
        <w:tc>
          <w:tcPr>
            <w:tcW w:w="3024" w:type="dxa"/>
            <w:vAlign w:val="center"/>
          </w:tcPr>
          <w:p w14:paraId="18DEE74B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overall</w:t>
            </w:r>
          </w:p>
        </w:tc>
        <w:tc>
          <w:tcPr>
            <w:tcW w:w="3024" w:type="dxa"/>
            <w:vAlign w:val="center"/>
          </w:tcPr>
          <w:p w14:paraId="1305BF91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总体上</w:t>
            </w:r>
          </w:p>
        </w:tc>
      </w:tr>
      <w:tr w14:paraId="3D0BA2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6A2B2832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9</w:t>
            </w:r>
          </w:p>
        </w:tc>
        <w:tc>
          <w:tcPr>
            <w:tcW w:w="3024" w:type="dxa"/>
            <w:vAlign w:val="center"/>
          </w:tcPr>
          <w:p w14:paraId="2B11EBF1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hopefully</w:t>
            </w:r>
          </w:p>
        </w:tc>
        <w:tc>
          <w:tcPr>
            <w:tcW w:w="3024" w:type="dxa"/>
            <w:vAlign w:val="center"/>
          </w:tcPr>
          <w:p w14:paraId="5AEB5508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希望地</w:t>
            </w:r>
          </w:p>
        </w:tc>
      </w:tr>
      <w:tr w14:paraId="5F8531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6AA54682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10</w:t>
            </w:r>
          </w:p>
        </w:tc>
        <w:tc>
          <w:tcPr>
            <w:tcW w:w="3024" w:type="dxa"/>
            <w:vAlign w:val="center"/>
          </w:tcPr>
          <w:p w14:paraId="5E4FE529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transportation</w:t>
            </w:r>
          </w:p>
        </w:tc>
        <w:tc>
          <w:tcPr>
            <w:tcW w:w="3024" w:type="dxa"/>
            <w:vAlign w:val="center"/>
          </w:tcPr>
          <w:p w14:paraId="0754ABC4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交通，运输</w:t>
            </w:r>
          </w:p>
        </w:tc>
      </w:tr>
      <w:tr w14:paraId="0CD0DD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4CDA8438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11</w:t>
            </w:r>
          </w:p>
        </w:tc>
        <w:tc>
          <w:tcPr>
            <w:tcW w:w="3024" w:type="dxa"/>
            <w:vAlign w:val="center"/>
          </w:tcPr>
          <w:p w14:paraId="4ED02E54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expect</w:t>
            </w:r>
          </w:p>
        </w:tc>
        <w:tc>
          <w:tcPr>
            <w:tcW w:w="3024" w:type="dxa"/>
            <w:vAlign w:val="center"/>
          </w:tcPr>
          <w:p w14:paraId="25F09240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期待；预期</w:t>
            </w:r>
          </w:p>
        </w:tc>
      </w:tr>
      <w:tr w14:paraId="0AD170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26BD5540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12</w:t>
            </w:r>
          </w:p>
        </w:tc>
        <w:tc>
          <w:tcPr>
            <w:tcW w:w="3024" w:type="dxa"/>
            <w:vAlign w:val="center"/>
          </w:tcPr>
          <w:p w14:paraId="4EACD24C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judge</w:t>
            </w:r>
          </w:p>
        </w:tc>
        <w:tc>
          <w:tcPr>
            <w:tcW w:w="3024" w:type="dxa"/>
            <w:vAlign w:val="center"/>
          </w:tcPr>
          <w:p w14:paraId="713A06A1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判断；评委</w:t>
            </w:r>
          </w:p>
        </w:tc>
      </w:tr>
      <w:tr w14:paraId="3123C6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54014CBE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13</w:t>
            </w:r>
          </w:p>
        </w:tc>
        <w:tc>
          <w:tcPr>
            <w:tcW w:w="3024" w:type="dxa"/>
            <w:vAlign w:val="center"/>
          </w:tcPr>
          <w:p w14:paraId="7424AC96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appointment</w:t>
            </w:r>
          </w:p>
        </w:tc>
        <w:tc>
          <w:tcPr>
            <w:tcW w:w="3024" w:type="dxa"/>
            <w:vAlign w:val="center"/>
          </w:tcPr>
          <w:p w14:paraId="265708C1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预约，约见</w:t>
            </w:r>
          </w:p>
        </w:tc>
      </w:tr>
      <w:tr w14:paraId="32DBCF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2B14FAC0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14</w:t>
            </w:r>
          </w:p>
        </w:tc>
        <w:tc>
          <w:tcPr>
            <w:tcW w:w="3024" w:type="dxa"/>
            <w:vAlign w:val="center"/>
          </w:tcPr>
          <w:p w14:paraId="1D37A615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technician</w:t>
            </w:r>
          </w:p>
        </w:tc>
        <w:tc>
          <w:tcPr>
            <w:tcW w:w="3024" w:type="dxa"/>
            <w:vAlign w:val="center"/>
          </w:tcPr>
          <w:p w14:paraId="1665ADB0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技术员</w:t>
            </w:r>
          </w:p>
        </w:tc>
      </w:tr>
      <w:tr w14:paraId="6A51A6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20C4529F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15</w:t>
            </w:r>
          </w:p>
        </w:tc>
        <w:tc>
          <w:tcPr>
            <w:tcW w:w="3024" w:type="dxa"/>
            <w:vAlign w:val="center"/>
          </w:tcPr>
          <w:p w14:paraId="01B9944A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piece</w:t>
            </w:r>
          </w:p>
        </w:tc>
        <w:tc>
          <w:tcPr>
            <w:tcW w:w="3024" w:type="dxa"/>
            <w:vAlign w:val="center"/>
          </w:tcPr>
          <w:p w14:paraId="1DBD1253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件，片</w:t>
            </w:r>
          </w:p>
        </w:tc>
      </w:tr>
      <w:tr w14:paraId="00D58B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09A03CE1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16</w:t>
            </w:r>
          </w:p>
        </w:tc>
        <w:tc>
          <w:tcPr>
            <w:tcW w:w="3024" w:type="dxa"/>
            <w:vAlign w:val="center"/>
          </w:tcPr>
          <w:p w14:paraId="1B086495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herb</w:t>
            </w:r>
          </w:p>
        </w:tc>
        <w:tc>
          <w:tcPr>
            <w:tcW w:w="3024" w:type="dxa"/>
            <w:vAlign w:val="center"/>
          </w:tcPr>
          <w:p w14:paraId="27450F79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香草，草本植物</w:t>
            </w:r>
          </w:p>
        </w:tc>
      </w:tr>
      <w:tr w14:paraId="0F0EA1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05B0BE74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17</w:t>
            </w:r>
          </w:p>
        </w:tc>
        <w:tc>
          <w:tcPr>
            <w:tcW w:w="3024" w:type="dxa"/>
            <w:vAlign w:val="center"/>
          </w:tcPr>
          <w:p w14:paraId="21B8110F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manage</w:t>
            </w:r>
          </w:p>
        </w:tc>
        <w:tc>
          <w:tcPr>
            <w:tcW w:w="3024" w:type="dxa"/>
            <w:vAlign w:val="center"/>
          </w:tcPr>
          <w:p w14:paraId="5DCADFAC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设法做到；管理</w:t>
            </w:r>
          </w:p>
        </w:tc>
      </w:tr>
      <w:tr w14:paraId="2ED799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01000BBF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18</w:t>
            </w:r>
          </w:p>
        </w:tc>
        <w:tc>
          <w:tcPr>
            <w:tcW w:w="3024" w:type="dxa"/>
            <w:vAlign w:val="center"/>
          </w:tcPr>
          <w:p w14:paraId="15A658F1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lucky</w:t>
            </w:r>
          </w:p>
        </w:tc>
        <w:tc>
          <w:tcPr>
            <w:tcW w:w="3024" w:type="dxa"/>
            <w:vAlign w:val="center"/>
          </w:tcPr>
          <w:p w14:paraId="6EC24CF8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幸运的</w:t>
            </w:r>
          </w:p>
        </w:tc>
      </w:tr>
      <w:tr w14:paraId="37B1DF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3F745331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19</w:t>
            </w:r>
          </w:p>
        </w:tc>
        <w:tc>
          <w:tcPr>
            <w:tcW w:w="3024" w:type="dxa"/>
            <w:vAlign w:val="center"/>
          </w:tcPr>
          <w:p w14:paraId="17BB7430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amusement</w:t>
            </w:r>
          </w:p>
        </w:tc>
        <w:tc>
          <w:tcPr>
            <w:tcW w:w="3024" w:type="dxa"/>
            <w:vAlign w:val="center"/>
          </w:tcPr>
          <w:p w14:paraId="64D3596D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娱乐</w:t>
            </w:r>
          </w:p>
        </w:tc>
      </w:tr>
      <w:tr w14:paraId="07FBB8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4B76B8B2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20</w:t>
            </w:r>
          </w:p>
        </w:tc>
        <w:tc>
          <w:tcPr>
            <w:tcW w:w="3024" w:type="dxa"/>
            <w:vAlign w:val="center"/>
          </w:tcPr>
          <w:p w14:paraId="1A1D04CD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management</w:t>
            </w:r>
          </w:p>
        </w:tc>
        <w:tc>
          <w:tcPr>
            <w:tcW w:w="3024" w:type="dxa"/>
            <w:vAlign w:val="center"/>
          </w:tcPr>
          <w:p w14:paraId="4465496D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管理</w:t>
            </w:r>
          </w:p>
        </w:tc>
      </w:tr>
      <w:tr w14:paraId="4350CF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7631425D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21</w:t>
            </w:r>
          </w:p>
        </w:tc>
        <w:tc>
          <w:tcPr>
            <w:tcW w:w="3024" w:type="dxa"/>
            <w:vAlign w:val="center"/>
          </w:tcPr>
          <w:p w14:paraId="4B83FE69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settled</w:t>
            </w:r>
          </w:p>
        </w:tc>
        <w:tc>
          <w:tcPr>
            <w:tcW w:w="3024" w:type="dxa"/>
            <w:vAlign w:val="center"/>
          </w:tcPr>
          <w:p w14:paraId="3C09D8FA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安顿好的；解决的</w:t>
            </w:r>
          </w:p>
        </w:tc>
      </w:tr>
      <w:tr w14:paraId="5C92CE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765B366C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22</w:t>
            </w:r>
          </w:p>
        </w:tc>
        <w:tc>
          <w:tcPr>
            <w:tcW w:w="3024" w:type="dxa"/>
            <w:vAlign w:val="center"/>
          </w:tcPr>
          <w:p w14:paraId="5C7D0049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author</w:t>
            </w:r>
          </w:p>
        </w:tc>
        <w:tc>
          <w:tcPr>
            <w:tcW w:w="3024" w:type="dxa"/>
            <w:vAlign w:val="center"/>
          </w:tcPr>
          <w:p w14:paraId="13F47B5B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作者</w:t>
            </w:r>
          </w:p>
        </w:tc>
      </w:tr>
      <w:tr w14:paraId="3E29C1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4A42B073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23</w:t>
            </w:r>
          </w:p>
        </w:tc>
        <w:tc>
          <w:tcPr>
            <w:tcW w:w="3024" w:type="dxa"/>
            <w:vAlign w:val="center"/>
          </w:tcPr>
          <w:p w14:paraId="2CF399BD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admission</w:t>
            </w:r>
          </w:p>
        </w:tc>
        <w:tc>
          <w:tcPr>
            <w:tcW w:w="3024" w:type="dxa"/>
            <w:vAlign w:val="center"/>
          </w:tcPr>
          <w:p w14:paraId="5E2ADB3D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入场；录取</w:t>
            </w:r>
          </w:p>
        </w:tc>
      </w:tr>
      <w:tr w14:paraId="0A6960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2443D7CD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24</w:t>
            </w:r>
          </w:p>
        </w:tc>
        <w:tc>
          <w:tcPr>
            <w:tcW w:w="3024" w:type="dxa"/>
            <w:vAlign w:val="center"/>
          </w:tcPr>
          <w:p w14:paraId="1E3D7EDB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board</w:t>
            </w:r>
          </w:p>
        </w:tc>
        <w:tc>
          <w:tcPr>
            <w:tcW w:w="3024" w:type="dxa"/>
            <w:vAlign w:val="center"/>
          </w:tcPr>
          <w:p w14:paraId="5C7635D6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委员会；板</w:t>
            </w:r>
          </w:p>
        </w:tc>
      </w:tr>
      <w:tr w14:paraId="5080FA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6E341253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25</w:t>
            </w:r>
          </w:p>
        </w:tc>
        <w:tc>
          <w:tcPr>
            <w:tcW w:w="3024" w:type="dxa"/>
            <w:vAlign w:val="center"/>
          </w:tcPr>
          <w:p w14:paraId="5C888BB2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concerned</w:t>
            </w:r>
          </w:p>
        </w:tc>
        <w:tc>
          <w:tcPr>
            <w:tcW w:w="3024" w:type="dxa"/>
            <w:vAlign w:val="center"/>
          </w:tcPr>
          <w:p w14:paraId="2E19316B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担心的；关注的</w:t>
            </w:r>
          </w:p>
        </w:tc>
      </w:tr>
      <w:tr w14:paraId="668476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7AB02406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26</w:t>
            </w:r>
          </w:p>
        </w:tc>
        <w:tc>
          <w:tcPr>
            <w:tcW w:w="3024" w:type="dxa"/>
            <w:vAlign w:val="center"/>
          </w:tcPr>
          <w:p w14:paraId="5D9CD3A1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add</w:t>
            </w:r>
          </w:p>
        </w:tc>
        <w:tc>
          <w:tcPr>
            <w:tcW w:w="3024" w:type="dxa"/>
            <w:vAlign w:val="center"/>
          </w:tcPr>
          <w:p w14:paraId="4FC73EAB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添加</w:t>
            </w:r>
          </w:p>
        </w:tc>
      </w:tr>
      <w:tr w14:paraId="30CC98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6A760687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27</w:t>
            </w:r>
          </w:p>
        </w:tc>
        <w:tc>
          <w:tcPr>
            <w:tcW w:w="3024" w:type="dxa"/>
            <w:vAlign w:val="center"/>
          </w:tcPr>
          <w:p w14:paraId="0459F39A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yet</w:t>
            </w:r>
          </w:p>
        </w:tc>
        <w:tc>
          <w:tcPr>
            <w:tcW w:w="3024" w:type="dxa"/>
            <w:vAlign w:val="center"/>
          </w:tcPr>
          <w:p w14:paraId="2648FBAD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然而；还</w:t>
            </w:r>
          </w:p>
        </w:tc>
      </w:tr>
      <w:tr w14:paraId="7C9983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6A542E07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28</w:t>
            </w:r>
          </w:p>
        </w:tc>
        <w:tc>
          <w:tcPr>
            <w:tcW w:w="3024" w:type="dxa"/>
            <w:vAlign w:val="center"/>
          </w:tcPr>
          <w:p w14:paraId="635EC106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apartment</w:t>
            </w:r>
          </w:p>
        </w:tc>
        <w:tc>
          <w:tcPr>
            <w:tcW w:w="3024" w:type="dxa"/>
            <w:vAlign w:val="center"/>
          </w:tcPr>
          <w:p w14:paraId="51A0994F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公寓</w:t>
            </w:r>
          </w:p>
        </w:tc>
      </w:tr>
      <w:tr w14:paraId="1C27E5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13C31B34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29</w:t>
            </w:r>
          </w:p>
        </w:tc>
        <w:tc>
          <w:tcPr>
            <w:tcW w:w="3024" w:type="dxa"/>
            <w:vAlign w:val="center"/>
          </w:tcPr>
          <w:p w14:paraId="5E34B4B7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trying</w:t>
            </w:r>
          </w:p>
        </w:tc>
        <w:tc>
          <w:tcPr>
            <w:tcW w:w="3024" w:type="dxa"/>
            <w:vAlign w:val="center"/>
          </w:tcPr>
          <w:p w14:paraId="2A986438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努力尝试的</w:t>
            </w:r>
          </w:p>
        </w:tc>
      </w:tr>
      <w:tr w14:paraId="48EC4E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7DE26D8E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30</w:t>
            </w:r>
          </w:p>
        </w:tc>
        <w:tc>
          <w:tcPr>
            <w:tcW w:w="3024" w:type="dxa"/>
            <w:vAlign w:val="center"/>
          </w:tcPr>
          <w:p w14:paraId="0ECAB157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though</w:t>
            </w:r>
          </w:p>
        </w:tc>
        <w:tc>
          <w:tcPr>
            <w:tcW w:w="3024" w:type="dxa"/>
            <w:vAlign w:val="center"/>
          </w:tcPr>
          <w:p w14:paraId="4CC28FFE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虽然；不过</w:t>
            </w:r>
          </w:p>
        </w:tc>
      </w:tr>
      <w:tr w14:paraId="3C9973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113D459B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31</w:t>
            </w:r>
          </w:p>
        </w:tc>
        <w:tc>
          <w:tcPr>
            <w:tcW w:w="3024" w:type="dxa"/>
            <w:vAlign w:val="center"/>
          </w:tcPr>
          <w:p w14:paraId="248FA27B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glad</w:t>
            </w:r>
          </w:p>
        </w:tc>
        <w:tc>
          <w:tcPr>
            <w:tcW w:w="3024" w:type="dxa"/>
            <w:vAlign w:val="center"/>
          </w:tcPr>
          <w:p w14:paraId="35A912F9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高兴的</w:t>
            </w:r>
          </w:p>
        </w:tc>
      </w:tr>
      <w:tr w14:paraId="29AAA1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15CB7FBB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32</w:t>
            </w:r>
          </w:p>
        </w:tc>
        <w:tc>
          <w:tcPr>
            <w:tcW w:w="3024" w:type="dxa"/>
            <w:vAlign w:val="center"/>
          </w:tcPr>
          <w:p w14:paraId="1B635748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rent</w:t>
            </w:r>
          </w:p>
        </w:tc>
        <w:tc>
          <w:tcPr>
            <w:tcW w:w="3024" w:type="dxa"/>
            <w:vAlign w:val="center"/>
          </w:tcPr>
          <w:p w14:paraId="7A197A3E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租金；租用</w:t>
            </w:r>
          </w:p>
        </w:tc>
      </w:tr>
      <w:tr w14:paraId="26225B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566B6F2A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33</w:t>
            </w:r>
          </w:p>
        </w:tc>
        <w:tc>
          <w:tcPr>
            <w:tcW w:w="3024" w:type="dxa"/>
            <w:vAlign w:val="center"/>
          </w:tcPr>
          <w:p w14:paraId="34156D0D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roommate</w:t>
            </w:r>
          </w:p>
        </w:tc>
        <w:tc>
          <w:tcPr>
            <w:tcW w:w="3024" w:type="dxa"/>
            <w:vAlign w:val="center"/>
          </w:tcPr>
          <w:p w14:paraId="40B10CEC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室友</w:t>
            </w:r>
          </w:p>
        </w:tc>
      </w:tr>
      <w:tr w14:paraId="00F8A9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0A93F4FF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34</w:t>
            </w:r>
          </w:p>
        </w:tc>
        <w:tc>
          <w:tcPr>
            <w:tcW w:w="3024" w:type="dxa"/>
            <w:vAlign w:val="center"/>
          </w:tcPr>
          <w:p w14:paraId="0E5A52FB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else</w:t>
            </w:r>
          </w:p>
        </w:tc>
        <w:tc>
          <w:tcPr>
            <w:tcW w:w="3024" w:type="dxa"/>
            <w:vAlign w:val="center"/>
          </w:tcPr>
          <w:p w14:paraId="1FD3913B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别的，其他的</w:t>
            </w:r>
          </w:p>
        </w:tc>
      </w:tr>
      <w:tr w14:paraId="1955DA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3213F552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35</w:t>
            </w:r>
          </w:p>
        </w:tc>
        <w:tc>
          <w:tcPr>
            <w:tcW w:w="3024" w:type="dxa"/>
            <w:vAlign w:val="center"/>
          </w:tcPr>
          <w:p w14:paraId="475E9018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section</w:t>
            </w:r>
          </w:p>
        </w:tc>
        <w:tc>
          <w:tcPr>
            <w:tcW w:w="3024" w:type="dxa"/>
            <w:vAlign w:val="center"/>
          </w:tcPr>
          <w:p w14:paraId="596DD60D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区域；部分</w:t>
            </w:r>
          </w:p>
        </w:tc>
      </w:tr>
      <w:tr w14:paraId="24C8F6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0934130C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36</w:t>
            </w:r>
          </w:p>
        </w:tc>
        <w:tc>
          <w:tcPr>
            <w:tcW w:w="3024" w:type="dxa"/>
            <w:vAlign w:val="center"/>
          </w:tcPr>
          <w:p w14:paraId="5C20CF53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dorm</w:t>
            </w:r>
          </w:p>
        </w:tc>
        <w:tc>
          <w:tcPr>
            <w:tcW w:w="3024" w:type="dxa"/>
            <w:vAlign w:val="center"/>
          </w:tcPr>
          <w:p w14:paraId="394EACD3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宿舍</w:t>
            </w:r>
          </w:p>
        </w:tc>
      </w:tr>
      <w:tr w14:paraId="47B6A0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704A4BC5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37</w:t>
            </w:r>
          </w:p>
        </w:tc>
        <w:tc>
          <w:tcPr>
            <w:tcW w:w="3024" w:type="dxa"/>
            <w:vAlign w:val="center"/>
          </w:tcPr>
          <w:p w14:paraId="50695B2A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across</w:t>
            </w:r>
          </w:p>
        </w:tc>
        <w:tc>
          <w:tcPr>
            <w:tcW w:w="3024" w:type="dxa"/>
            <w:vAlign w:val="center"/>
          </w:tcPr>
          <w:p w14:paraId="027F3AC3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穿过；对面</w:t>
            </w:r>
          </w:p>
        </w:tc>
      </w:tr>
      <w:tr w14:paraId="5AB02E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5931EC46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38</w:t>
            </w:r>
          </w:p>
        </w:tc>
        <w:tc>
          <w:tcPr>
            <w:tcW w:w="3024" w:type="dxa"/>
            <w:vAlign w:val="center"/>
          </w:tcPr>
          <w:p w14:paraId="00D7F396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hunt</w:t>
            </w:r>
          </w:p>
        </w:tc>
        <w:tc>
          <w:tcPr>
            <w:tcW w:w="3024" w:type="dxa"/>
            <w:vAlign w:val="center"/>
          </w:tcPr>
          <w:p w14:paraId="22BB41A7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寻找；打猎</w:t>
            </w:r>
          </w:p>
        </w:tc>
      </w:tr>
      <w:tr w14:paraId="68FB7A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3C85F016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39</w:t>
            </w:r>
          </w:p>
        </w:tc>
        <w:tc>
          <w:tcPr>
            <w:tcW w:w="3024" w:type="dxa"/>
            <w:vAlign w:val="center"/>
          </w:tcPr>
          <w:p w14:paraId="4FC7446A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landlord</w:t>
            </w:r>
          </w:p>
        </w:tc>
        <w:tc>
          <w:tcPr>
            <w:tcW w:w="3024" w:type="dxa"/>
            <w:vAlign w:val="center"/>
          </w:tcPr>
          <w:p w14:paraId="14F5ECB8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房东</w:t>
            </w:r>
          </w:p>
        </w:tc>
      </w:tr>
      <w:tr w14:paraId="7B3E0C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5245FE36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40</w:t>
            </w:r>
          </w:p>
        </w:tc>
        <w:tc>
          <w:tcPr>
            <w:tcW w:w="3024" w:type="dxa"/>
            <w:vAlign w:val="center"/>
          </w:tcPr>
          <w:p w14:paraId="69D1F1D2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wonder</w:t>
            </w:r>
          </w:p>
        </w:tc>
        <w:tc>
          <w:tcPr>
            <w:tcW w:w="3024" w:type="dxa"/>
            <w:vAlign w:val="center"/>
          </w:tcPr>
          <w:p w14:paraId="203CF802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想知道；奇迹</w:t>
            </w:r>
          </w:p>
        </w:tc>
      </w:tr>
      <w:tr w14:paraId="193208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294AB33B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41</w:t>
            </w:r>
          </w:p>
        </w:tc>
        <w:tc>
          <w:tcPr>
            <w:tcW w:w="3024" w:type="dxa"/>
            <w:vAlign w:val="center"/>
          </w:tcPr>
          <w:p w14:paraId="4107E95B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expensive</w:t>
            </w:r>
          </w:p>
        </w:tc>
        <w:tc>
          <w:tcPr>
            <w:tcW w:w="3024" w:type="dxa"/>
            <w:vAlign w:val="center"/>
          </w:tcPr>
          <w:p w14:paraId="5AE94B11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昂贵的</w:t>
            </w:r>
          </w:p>
        </w:tc>
      </w:tr>
      <w:tr w14:paraId="29E30B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63F0930D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42</w:t>
            </w:r>
          </w:p>
        </w:tc>
        <w:tc>
          <w:tcPr>
            <w:tcW w:w="3024" w:type="dxa"/>
            <w:vAlign w:val="center"/>
          </w:tcPr>
          <w:p w14:paraId="2054E7DB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luck</w:t>
            </w:r>
          </w:p>
        </w:tc>
        <w:tc>
          <w:tcPr>
            <w:tcW w:w="3024" w:type="dxa"/>
            <w:vAlign w:val="center"/>
          </w:tcPr>
          <w:p w14:paraId="0CA637BC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运气</w:t>
            </w:r>
          </w:p>
        </w:tc>
      </w:tr>
      <w:tr w14:paraId="46C6B5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70FC8D22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43</w:t>
            </w:r>
          </w:p>
        </w:tc>
        <w:tc>
          <w:tcPr>
            <w:tcW w:w="3024" w:type="dxa"/>
            <w:vAlign w:val="center"/>
          </w:tcPr>
          <w:p w14:paraId="23334DE4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view</w:t>
            </w:r>
          </w:p>
        </w:tc>
        <w:tc>
          <w:tcPr>
            <w:tcW w:w="3024" w:type="dxa"/>
            <w:vAlign w:val="center"/>
          </w:tcPr>
          <w:p w14:paraId="3F826762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观点；视野</w:t>
            </w:r>
          </w:p>
        </w:tc>
      </w:tr>
      <w:tr w14:paraId="040A13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588E1D10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44</w:t>
            </w:r>
          </w:p>
        </w:tc>
        <w:tc>
          <w:tcPr>
            <w:tcW w:w="3024" w:type="dxa"/>
            <w:vAlign w:val="center"/>
          </w:tcPr>
          <w:p w14:paraId="735A045E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lease</w:t>
            </w:r>
          </w:p>
        </w:tc>
        <w:tc>
          <w:tcPr>
            <w:tcW w:w="3024" w:type="dxa"/>
            <w:vAlign w:val="center"/>
          </w:tcPr>
          <w:p w14:paraId="6443E657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租约</w:t>
            </w:r>
          </w:p>
        </w:tc>
      </w:tr>
      <w:tr w14:paraId="0A8AA9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4C4609A3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45</w:t>
            </w:r>
          </w:p>
        </w:tc>
        <w:tc>
          <w:tcPr>
            <w:tcW w:w="3024" w:type="dxa"/>
            <w:vAlign w:val="center"/>
          </w:tcPr>
          <w:p w14:paraId="3B3D6AC2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fit</w:t>
            </w:r>
          </w:p>
        </w:tc>
        <w:tc>
          <w:tcPr>
            <w:tcW w:w="3024" w:type="dxa"/>
            <w:vAlign w:val="center"/>
          </w:tcPr>
          <w:p w14:paraId="11EAD3CA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适合；健康的</w:t>
            </w:r>
          </w:p>
        </w:tc>
      </w:tr>
      <w:tr w14:paraId="3EFBE2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3DDD7072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46</w:t>
            </w:r>
          </w:p>
        </w:tc>
        <w:tc>
          <w:tcPr>
            <w:tcW w:w="3024" w:type="dxa"/>
            <w:vAlign w:val="center"/>
          </w:tcPr>
          <w:p w14:paraId="75B46BA3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touch</w:t>
            </w:r>
          </w:p>
        </w:tc>
        <w:tc>
          <w:tcPr>
            <w:tcW w:w="3024" w:type="dxa"/>
            <w:vAlign w:val="center"/>
          </w:tcPr>
          <w:p w14:paraId="64EA191E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联系；接触</w:t>
            </w:r>
          </w:p>
        </w:tc>
      </w:tr>
      <w:tr w14:paraId="296139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7C6186B3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47</w:t>
            </w:r>
          </w:p>
        </w:tc>
        <w:tc>
          <w:tcPr>
            <w:tcW w:w="3024" w:type="dxa"/>
            <w:vAlign w:val="center"/>
          </w:tcPr>
          <w:p w14:paraId="286FED38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tech</w:t>
            </w:r>
          </w:p>
        </w:tc>
        <w:tc>
          <w:tcPr>
            <w:tcW w:w="3024" w:type="dxa"/>
            <w:vAlign w:val="center"/>
          </w:tcPr>
          <w:p w14:paraId="47AD24F1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技术</w:t>
            </w:r>
          </w:p>
        </w:tc>
      </w:tr>
      <w:tr w14:paraId="4BC0E9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5F12B5CB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48</w:t>
            </w:r>
          </w:p>
        </w:tc>
        <w:tc>
          <w:tcPr>
            <w:tcW w:w="3024" w:type="dxa"/>
            <w:vAlign w:val="center"/>
          </w:tcPr>
          <w:p w14:paraId="2A7EA1C2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housing</w:t>
            </w:r>
          </w:p>
        </w:tc>
        <w:tc>
          <w:tcPr>
            <w:tcW w:w="3024" w:type="dxa"/>
            <w:vAlign w:val="center"/>
          </w:tcPr>
          <w:p w14:paraId="26CE5DE1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住房</w:t>
            </w:r>
          </w:p>
        </w:tc>
      </w:tr>
      <w:tr w14:paraId="47DAF1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01BE85DF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49</w:t>
            </w:r>
          </w:p>
        </w:tc>
        <w:tc>
          <w:tcPr>
            <w:tcW w:w="3024" w:type="dxa"/>
            <w:vAlign w:val="center"/>
          </w:tcPr>
          <w:p w14:paraId="0B8175A3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convenient</w:t>
            </w:r>
          </w:p>
        </w:tc>
        <w:tc>
          <w:tcPr>
            <w:tcW w:w="3024" w:type="dxa"/>
            <w:vAlign w:val="center"/>
          </w:tcPr>
          <w:p w14:paraId="45424F73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方便的</w:t>
            </w:r>
          </w:p>
        </w:tc>
      </w:tr>
      <w:tr w14:paraId="23D955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2338494E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50</w:t>
            </w:r>
          </w:p>
        </w:tc>
        <w:tc>
          <w:tcPr>
            <w:tcW w:w="3024" w:type="dxa"/>
            <w:vAlign w:val="center"/>
          </w:tcPr>
          <w:p w14:paraId="6A9583D0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grounds</w:t>
            </w:r>
          </w:p>
        </w:tc>
        <w:tc>
          <w:tcPr>
            <w:tcW w:w="3024" w:type="dxa"/>
            <w:vAlign w:val="center"/>
          </w:tcPr>
          <w:p w14:paraId="7B371EC0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场地；理由</w:t>
            </w:r>
          </w:p>
        </w:tc>
      </w:tr>
    </w:tbl>
    <w:p w14:paraId="6D44F094">
      <w:pPr>
        <w:spacing w:before="0" w:after="80"/>
      </w:pPr>
    </w:p>
    <w:p w14:paraId="710F2BBF">
      <w:pPr>
        <w:spacing w:before="0" w:after="80"/>
      </w:pPr>
      <w:r>
        <w:rPr>
          <w:rFonts w:ascii="Times New Roman" w:hAnsi="Times New Roman" w:eastAsia="黑体"/>
          <w:b/>
          <w:sz w:val="26"/>
        </w:rPr>
        <w:t>第8组（50词：medium → fact）</w:t>
      </w:r>
    </w:p>
    <w:tbl>
      <w:tblPr>
        <w:tblStyle w:val="3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52"/>
        <w:gridCol w:w="2726"/>
        <w:gridCol w:w="4110"/>
      </w:tblGrid>
      <w:tr w14:paraId="0FC5F1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907" w:type="dxa"/>
            <w:shd w:val="clear" w:color="auto" w:fill="D9D9D9"/>
            <w:vAlign w:val="center"/>
          </w:tcPr>
          <w:p w14:paraId="600D919E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/>
                <w:sz w:val="21"/>
              </w:rPr>
              <w:t>序号</w:t>
            </w:r>
          </w:p>
        </w:tc>
        <w:tc>
          <w:tcPr>
            <w:tcW w:w="3175" w:type="dxa"/>
            <w:shd w:val="clear" w:color="auto" w:fill="D9D9D9"/>
            <w:vAlign w:val="center"/>
          </w:tcPr>
          <w:p w14:paraId="1D33C64A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/>
                <w:sz w:val="21"/>
              </w:rPr>
              <w:t>英文单词</w:t>
            </w:r>
          </w:p>
        </w:tc>
        <w:tc>
          <w:tcPr>
            <w:tcW w:w="4989" w:type="dxa"/>
            <w:shd w:val="clear" w:color="auto" w:fill="D9D9D9"/>
            <w:vAlign w:val="center"/>
          </w:tcPr>
          <w:p w14:paraId="693CCB26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/>
                <w:sz w:val="21"/>
              </w:rPr>
              <w:t>中文释义</w:t>
            </w:r>
          </w:p>
        </w:tc>
      </w:tr>
      <w:tr w14:paraId="4C1E61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430C93C7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</w:t>
            </w:r>
          </w:p>
        </w:tc>
        <w:tc>
          <w:tcPr>
            <w:tcW w:w="3024" w:type="dxa"/>
            <w:vAlign w:val="center"/>
          </w:tcPr>
          <w:p w14:paraId="4AE64C7E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medium</w:t>
            </w:r>
          </w:p>
        </w:tc>
        <w:tc>
          <w:tcPr>
            <w:tcW w:w="3024" w:type="dxa"/>
            <w:vAlign w:val="center"/>
          </w:tcPr>
          <w:p w14:paraId="753AAF97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中等的；媒介</w:t>
            </w:r>
          </w:p>
        </w:tc>
      </w:tr>
      <w:tr w14:paraId="09EA71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1CD43104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2</w:t>
            </w:r>
          </w:p>
        </w:tc>
        <w:tc>
          <w:tcPr>
            <w:tcW w:w="3024" w:type="dxa"/>
            <w:vAlign w:val="center"/>
          </w:tcPr>
          <w:p w14:paraId="2B410909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bedroom</w:t>
            </w:r>
          </w:p>
        </w:tc>
        <w:tc>
          <w:tcPr>
            <w:tcW w:w="3024" w:type="dxa"/>
            <w:vAlign w:val="center"/>
          </w:tcPr>
          <w:p w14:paraId="63D2CCFB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卧室</w:t>
            </w:r>
          </w:p>
        </w:tc>
      </w:tr>
      <w:tr w14:paraId="26A16D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0C566B13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3</w:t>
            </w:r>
          </w:p>
        </w:tc>
        <w:tc>
          <w:tcPr>
            <w:tcW w:w="3024" w:type="dxa"/>
            <w:vAlign w:val="center"/>
          </w:tcPr>
          <w:p w14:paraId="4463F277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grab</w:t>
            </w:r>
          </w:p>
        </w:tc>
        <w:tc>
          <w:tcPr>
            <w:tcW w:w="3024" w:type="dxa"/>
            <w:vAlign w:val="center"/>
          </w:tcPr>
          <w:p w14:paraId="3BD53283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抓起；赶紧</w:t>
            </w:r>
          </w:p>
        </w:tc>
      </w:tr>
      <w:tr w14:paraId="22A64A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75A1B6C2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4</w:t>
            </w:r>
          </w:p>
        </w:tc>
        <w:tc>
          <w:tcPr>
            <w:tcW w:w="3024" w:type="dxa"/>
            <w:vAlign w:val="center"/>
          </w:tcPr>
          <w:p w14:paraId="0BBCBDE1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nearby</w:t>
            </w:r>
          </w:p>
        </w:tc>
        <w:tc>
          <w:tcPr>
            <w:tcW w:w="3024" w:type="dxa"/>
            <w:vAlign w:val="center"/>
          </w:tcPr>
          <w:p w14:paraId="069B0239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附近的</w:t>
            </w:r>
          </w:p>
        </w:tc>
      </w:tr>
      <w:tr w14:paraId="236AF1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207F7E16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5</w:t>
            </w:r>
          </w:p>
        </w:tc>
        <w:tc>
          <w:tcPr>
            <w:tcW w:w="3024" w:type="dxa"/>
            <w:vAlign w:val="center"/>
          </w:tcPr>
          <w:p w14:paraId="4EE07D0D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machine</w:t>
            </w:r>
          </w:p>
        </w:tc>
        <w:tc>
          <w:tcPr>
            <w:tcW w:w="3024" w:type="dxa"/>
            <w:vAlign w:val="center"/>
          </w:tcPr>
          <w:p w14:paraId="70839058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机器</w:t>
            </w:r>
          </w:p>
        </w:tc>
      </w:tr>
      <w:tr w14:paraId="1261D2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3DA0F73C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6</w:t>
            </w:r>
          </w:p>
        </w:tc>
        <w:tc>
          <w:tcPr>
            <w:tcW w:w="3024" w:type="dxa"/>
            <w:vAlign w:val="center"/>
          </w:tcPr>
          <w:p w14:paraId="44BAC3D6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surprised</w:t>
            </w:r>
          </w:p>
        </w:tc>
        <w:tc>
          <w:tcPr>
            <w:tcW w:w="3024" w:type="dxa"/>
            <w:vAlign w:val="center"/>
          </w:tcPr>
          <w:p w14:paraId="5EEE1F12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惊讶的</w:t>
            </w:r>
          </w:p>
        </w:tc>
      </w:tr>
      <w:tr w14:paraId="7E3D5E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5355270E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7</w:t>
            </w:r>
          </w:p>
        </w:tc>
        <w:tc>
          <w:tcPr>
            <w:tcW w:w="3024" w:type="dxa"/>
            <w:vAlign w:val="center"/>
          </w:tcPr>
          <w:p w14:paraId="3B7720D6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conference</w:t>
            </w:r>
          </w:p>
        </w:tc>
        <w:tc>
          <w:tcPr>
            <w:tcW w:w="3024" w:type="dxa"/>
            <w:vAlign w:val="center"/>
          </w:tcPr>
          <w:p w14:paraId="71E6341A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会议</w:t>
            </w:r>
          </w:p>
        </w:tc>
      </w:tr>
      <w:tr w14:paraId="6F8DC4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1E4F525C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8</w:t>
            </w:r>
          </w:p>
        </w:tc>
        <w:tc>
          <w:tcPr>
            <w:tcW w:w="3024" w:type="dxa"/>
            <w:vAlign w:val="center"/>
          </w:tcPr>
          <w:p w14:paraId="63082C89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enough</w:t>
            </w:r>
          </w:p>
        </w:tc>
        <w:tc>
          <w:tcPr>
            <w:tcW w:w="3024" w:type="dxa"/>
            <w:vAlign w:val="center"/>
          </w:tcPr>
          <w:p w14:paraId="6C558B79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足够的</w:t>
            </w:r>
          </w:p>
        </w:tc>
      </w:tr>
      <w:tr w14:paraId="4AD477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70DBC2C9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9</w:t>
            </w:r>
          </w:p>
        </w:tc>
        <w:tc>
          <w:tcPr>
            <w:tcW w:w="3024" w:type="dxa"/>
            <w:vAlign w:val="center"/>
          </w:tcPr>
          <w:p w14:paraId="4D072311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pack</w:t>
            </w:r>
          </w:p>
        </w:tc>
        <w:tc>
          <w:tcPr>
            <w:tcW w:w="3024" w:type="dxa"/>
            <w:vAlign w:val="center"/>
          </w:tcPr>
          <w:p w14:paraId="7403092C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打包；挤满的</w:t>
            </w:r>
          </w:p>
        </w:tc>
      </w:tr>
      <w:tr w14:paraId="449996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4471B0C3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10</w:t>
            </w:r>
          </w:p>
        </w:tc>
        <w:tc>
          <w:tcPr>
            <w:tcW w:w="3024" w:type="dxa"/>
            <w:vAlign w:val="center"/>
          </w:tcPr>
          <w:p w14:paraId="20BAFC92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half</w:t>
            </w:r>
          </w:p>
        </w:tc>
        <w:tc>
          <w:tcPr>
            <w:tcW w:w="3024" w:type="dxa"/>
            <w:vAlign w:val="center"/>
          </w:tcPr>
          <w:p w14:paraId="28FDB256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一半</w:t>
            </w:r>
          </w:p>
        </w:tc>
      </w:tr>
      <w:tr w14:paraId="4CD4F7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42810D1C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11</w:t>
            </w:r>
          </w:p>
        </w:tc>
        <w:tc>
          <w:tcPr>
            <w:tcW w:w="3024" w:type="dxa"/>
            <w:vAlign w:val="center"/>
          </w:tcPr>
          <w:p w14:paraId="50A8F9B6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away</w:t>
            </w:r>
          </w:p>
        </w:tc>
        <w:tc>
          <w:tcPr>
            <w:tcW w:w="3024" w:type="dxa"/>
            <w:vAlign w:val="center"/>
          </w:tcPr>
          <w:p w14:paraId="57C186AF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离开；远离</w:t>
            </w:r>
          </w:p>
        </w:tc>
      </w:tr>
      <w:tr w14:paraId="328A84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5E04E483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12</w:t>
            </w:r>
          </w:p>
        </w:tc>
        <w:tc>
          <w:tcPr>
            <w:tcW w:w="3024" w:type="dxa"/>
            <w:vAlign w:val="center"/>
          </w:tcPr>
          <w:p w14:paraId="3FC70421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booked</w:t>
            </w:r>
          </w:p>
        </w:tc>
        <w:tc>
          <w:tcPr>
            <w:tcW w:w="3024" w:type="dxa"/>
            <w:vAlign w:val="center"/>
          </w:tcPr>
          <w:p w14:paraId="4B9282EA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预订好的</w:t>
            </w:r>
          </w:p>
        </w:tc>
      </w:tr>
      <w:tr w14:paraId="034DF3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1D4A3F61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13</w:t>
            </w:r>
          </w:p>
        </w:tc>
        <w:tc>
          <w:tcPr>
            <w:tcW w:w="3024" w:type="dxa"/>
            <w:vAlign w:val="center"/>
          </w:tcPr>
          <w:p w14:paraId="7A9784C7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supposed</w:t>
            </w:r>
          </w:p>
        </w:tc>
        <w:tc>
          <w:tcPr>
            <w:tcW w:w="3024" w:type="dxa"/>
            <w:vAlign w:val="center"/>
          </w:tcPr>
          <w:p w14:paraId="0CFEA5F6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应该的(be supposed to)</w:t>
            </w:r>
          </w:p>
        </w:tc>
      </w:tr>
      <w:tr w14:paraId="316730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4A49B5F4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14</w:t>
            </w:r>
          </w:p>
        </w:tc>
        <w:tc>
          <w:tcPr>
            <w:tcW w:w="3024" w:type="dxa"/>
            <w:vAlign w:val="center"/>
          </w:tcPr>
          <w:p w14:paraId="65013F02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flight</w:t>
            </w:r>
          </w:p>
        </w:tc>
        <w:tc>
          <w:tcPr>
            <w:tcW w:w="3024" w:type="dxa"/>
            <w:vAlign w:val="center"/>
          </w:tcPr>
          <w:p w14:paraId="48242774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航班</w:t>
            </w:r>
          </w:p>
        </w:tc>
      </w:tr>
      <w:tr w14:paraId="0B322C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2901EA7D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15</w:t>
            </w:r>
          </w:p>
        </w:tc>
        <w:tc>
          <w:tcPr>
            <w:tcW w:w="3024" w:type="dxa"/>
            <w:vAlign w:val="center"/>
          </w:tcPr>
          <w:p w14:paraId="4C25F3F7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drive</w:t>
            </w:r>
          </w:p>
        </w:tc>
        <w:tc>
          <w:tcPr>
            <w:tcW w:w="3024" w:type="dxa"/>
            <w:vAlign w:val="center"/>
          </w:tcPr>
          <w:p w14:paraId="6CE1468B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开车；车程</w:t>
            </w:r>
          </w:p>
        </w:tc>
      </w:tr>
      <w:tr w14:paraId="159CF9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1AAEF855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16</w:t>
            </w:r>
          </w:p>
        </w:tc>
        <w:tc>
          <w:tcPr>
            <w:tcW w:w="3024" w:type="dxa"/>
            <w:vAlign w:val="center"/>
          </w:tcPr>
          <w:p w14:paraId="3C47CE18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trail</w:t>
            </w:r>
          </w:p>
        </w:tc>
        <w:tc>
          <w:tcPr>
            <w:tcW w:w="3024" w:type="dxa"/>
            <w:vAlign w:val="center"/>
          </w:tcPr>
          <w:p w14:paraId="5EAB84F3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小径；路线</w:t>
            </w:r>
          </w:p>
        </w:tc>
      </w:tr>
      <w:tr w14:paraId="3E904B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364203D5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17</w:t>
            </w:r>
          </w:p>
        </w:tc>
        <w:tc>
          <w:tcPr>
            <w:tcW w:w="3024" w:type="dxa"/>
            <w:vAlign w:val="center"/>
          </w:tcPr>
          <w:p w14:paraId="2723B883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explore</w:t>
            </w:r>
          </w:p>
        </w:tc>
        <w:tc>
          <w:tcPr>
            <w:tcW w:w="3024" w:type="dxa"/>
            <w:vAlign w:val="center"/>
          </w:tcPr>
          <w:p w14:paraId="41720528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探索</w:t>
            </w:r>
          </w:p>
        </w:tc>
      </w:tr>
      <w:tr w14:paraId="4C2F8B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47D17727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18</w:t>
            </w:r>
          </w:p>
        </w:tc>
        <w:tc>
          <w:tcPr>
            <w:tcW w:w="3024" w:type="dxa"/>
            <w:vAlign w:val="center"/>
          </w:tcPr>
          <w:p w14:paraId="54E14D4C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handle</w:t>
            </w:r>
          </w:p>
        </w:tc>
        <w:tc>
          <w:tcPr>
            <w:tcW w:w="3024" w:type="dxa"/>
            <w:vAlign w:val="center"/>
          </w:tcPr>
          <w:p w14:paraId="6C476F92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处理，负责</w:t>
            </w:r>
          </w:p>
        </w:tc>
      </w:tr>
      <w:tr w14:paraId="7A7119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752DD9A7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19</w:t>
            </w:r>
          </w:p>
        </w:tc>
        <w:tc>
          <w:tcPr>
            <w:tcW w:w="3024" w:type="dxa"/>
            <w:vAlign w:val="center"/>
          </w:tcPr>
          <w:p w14:paraId="64CA63BA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outside</w:t>
            </w:r>
          </w:p>
        </w:tc>
        <w:tc>
          <w:tcPr>
            <w:tcW w:w="3024" w:type="dxa"/>
            <w:vAlign w:val="center"/>
          </w:tcPr>
          <w:p w14:paraId="2423ADC5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在外面；户外</w:t>
            </w:r>
          </w:p>
        </w:tc>
      </w:tr>
      <w:tr w14:paraId="718BB2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5FA66C76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20</w:t>
            </w:r>
          </w:p>
        </w:tc>
        <w:tc>
          <w:tcPr>
            <w:tcW w:w="3024" w:type="dxa"/>
            <w:vAlign w:val="center"/>
          </w:tcPr>
          <w:p w14:paraId="35D2EB48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rental</w:t>
            </w:r>
          </w:p>
        </w:tc>
        <w:tc>
          <w:tcPr>
            <w:tcW w:w="3024" w:type="dxa"/>
            <w:vAlign w:val="center"/>
          </w:tcPr>
          <w:p w14:paraId="0679520F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租赁的；出租</w:t>
            </w:r>
          </w:p>
        </w:tc>
      </w:tr>
      <w:tr w14:paraId="47D0A7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4229749E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21</w:t>
            </w:r>
          </w:p>
        </w:tc>
        <w:tc>
          <w:tcPr>
            <w:tcW w:w="3024" w:type="dxa"/>
            <w:vAlign w:val="center"/>
          </w:tcPr>
          <w:p w14:paraId="74D10BBA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earlier</w:t>
            </w:r>
          </w:p>
        </w:tc>
        <w:tc>
          <w:tcPr>
            <w:tcW w:w="3024" w:type="dxa"/>
            <w:vAlign w:val="center"/>
          </w:tcPr>
          <w:p w14:paraId="6EB45A17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更早的</w:t>
            </w:r>
          </w:p>
        </w:tc>
      </w:tr>
      <w:tr w14:paraId="7EE855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6989E64C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22</w:t>
            </w:r>
          </w:p>
        </w:tc>
        <w:tc>
          <w:tcPr>
            <w:tcW w:w="3024" w:type="dxa"/>
            <w:vAlign w:val="center"/>
          </w:tcPr>
          <w:p w14:paraId="274C1AE1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anyway</w:t>
            </w:r>
          </w:p>
        </w:tc>
        <w:tc>
          <w:tcPr>
            <w:tcW w:w="3024" w:type="dxa"/>
            <w:vAlign w:val="center"/>
          </w:tcPr>
          <w:p w14:paraId="0918094A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无论如何，反正</w:t>
            </w:r>
          </w:p>
        </w:tc>
      </w:tr>
      <w:tr w14:paraId="062637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04801553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23</w:t>
            </w:r>
          </w:p>
        </w:tc>
        <w:tc>
          <w:tcPr>
            <w:tcW w:w="3024" w:type="dxa"/>
            <w:vAlign w:val="center"/>
          </w:tcPr>
          <w:p w14:paraId="2CD62BD8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vacation</w:t>
            </w:r>
          </w:p>
        </w:tc>
        <w:tc>
          <w:tcPr>
            <w:tcW w:w="3024" w:type="dxa"/>
            <w:vAlign w:val="center"/>
          </w:tcPr>
          <w:p w14:paraId="50B8D420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假期</w:t>
            </w:r>
          </w:p>
        </w:tc>
      </w:tr>
      <w:tr w14:paraId="741FDE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1D7B9DA4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24</w:t>
            </w:r>
          </w:p>
        </w:tc>
        <w:tc>
          <w:tcPr>
            <w:tcW w:w="3024" w:type="dxa"/>
            <w:vAlign w:val="center"/>
          </w:tcPr>
          <w:p w14:paraId="5EE391B3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smart</w:t>
            </w:r>
          </w:p>
        </w:tc>
        <w:tc>
          <w:tcPr>
            <w:tcW w:w="3024" w:type="dxa"/>
            <w:vAlign w:val="center"/>
          </w:tcPr>
          <w:p w14:paraId="0A41C616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明智的</w:t>
            </w:r>
          </w:p>
        </w:tc>
      </w:tr>
      <w:tr w14:paraId="2E978C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1E705734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25</w:t>
            </w:r>
          </w:p>
        </w:tc>
        <w:tc>
          <w:tcPr>
            <w:tcW w:w="3024" w:type="dxa"/>
            <w:vAlign w:val="center"/>
          </w:tcPr>
          <w:p w14:paraId="17371BEF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chef</w:t>
            </w:r>
          </w:p>
        </w:tc>
        <w:tc>
          <w:tcPr>
            <w:tcW w:w="3024" w:type="dxa"/>
            <w:vAlign w:val="center"/>
          </w:tcPr>
          <w:p w14:paraId="26260B58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厨师</w:t>
            </w:r>
          </w:p>
        </w:tc>
      </w:tr>
      <w:tr w14:paraId="5F02C1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30F73715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26</w:t>
            </w:r>
          </w:p>
        </w:tc>
        <w:tc>
          <w:tcPr>
            <w:tcW w:w="3024" w:type="dxa"/>
            <w:vAlign w:val="center"/>
          </w:tcPr>
          <w:p w14:paraId="2B0274D7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garage</w:t>
            </w:r>
          </w:p>
        </w:tc>
        <w:tc>
          <w:tcPr>
            <w:tcW w:w="3024" w:type="dxa"/>
            <w:vAlign w:val="center"/>
          </w:tcPr>
          <w:p w14:paraId="4484FB7E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车库</w:t>
            </w:r>
          </w:p>
        </w:tc>
      </w:tr>
      <w:tr w14:paraId="25AD9F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3E54291D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27</w:t>
            </w:r>
          </w:p>
        </w:tc>
        <w:tc>
          <w:tcPr>
            <w:tcW w:w="3024" w:type="dxa"/>
            <w:vAlign w:val="center"/>
          </w:tcPr>
          <w:p w14:paraId="2B6EAEA8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graduation</w:t>
            </w:r>
          </w:p>
        </w:tc>
        <w:tc>
          <w:tcPr>
            <w:tcW w:w="3024" w:type="dxa"/>
            <w:vAlign w:val="center"/>
          </w:tcPr>
          <w:p w14:paraId="7ED19788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毕业</w:t>
            </w:r>
          </w:p>
        </w:tc>
      </w:tr>
      <w:tr w14:paraId="168A68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55D24DA0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28</w:t>
            </w:r>
          </w:p>
        </w:tc>
        <w:tc>
          <w:tcPr>
            <w:tcW w:w="3024" w:type="dxa"/>
            <w:vAlign w:val="center"/>
          </w:tcPr>
          <w:p w14:paraId="1182E4F3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suppose</w:t>
            </w:r>
          </w:p>
        </w:tc>
        <w:tc>
          <w:tcPr>
            <w:tcW w:w="3024" w:type="dxa"/>
            <w:vAlign w:val="center"/>
          </w:tcPr>
          <w:p w14:paraId="51924904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猜想，认为</w:t>
            </w:r>
          </w:p>
        </w:tc>
      </w:tr>
      <w:tr w14:paraId="5CDBEF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59053311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29</w:t>
            </w:r>
          </w:p>
        </w:tc>
        <w:tc>
          <w:tcPr>
            <w:tcW w:w="3024" w:type="dxa"/>
            <w:vAlign w:val="center"/>
          </w:tcPr>
          <w:p w14:paraId="5DABCC89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hotel</w:t>
            </w:r>
          </w:p>
        </w:tc>
        <w:tc>
          <w:tcPr>
            <w:tcW w:w="3024" w:type="dxa"/>
            <w:vAlign w:val="center"/>
          </w:tcPr>
          <w:p w14:paraId="062EB7E7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酒店</w:t>
            </w:r>
          </w:p>
        </w:tc>
      </w:tr>
      <w:tr w14:paraId="1E5BAC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0C450D0B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30</w:t>
            </w:r>
          </w:p>
        </w:tc>
        <w:tc>
          <w:tcPr>
            <w:tcW w:w="3024" w:type="dxa"/>
            <w:vAlign w:val="center"/>
          </w:tcPr>
          <w:p w14:paraId="3E1F9203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cabin</w:t>
            </w:r>
          </w:p>
        </w:tc>
        <w:tc>
          <w:tcPr>
            <w:tcW w:w="3024" w:type="dxa"/>
            <w:vAlign w:val="center"/>
          </w:tcPr>
          <w:p w14:paraId="05BB36E6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小木屋</w:t>
            </w:r>
          </w:p>
        </w:tc>
      </w:tr>
      <w:tr w14:paraId="454413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3186BFDF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31</w:t>
            </w:r>
          </w:p>
        </w:tc>
        <w:tc>
          <w:tcPr>
            <w:tcW w:w="3024" w:type="dxa"/>
            <w:vAlign w:val="center"/>
          </w:tcPr>
          <w:p w14:paraId="045161F0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line</w:t>
            </w:r>
          </w:p>
        </w:tc>
        <w:tc>
          <w:tcPr>
            <w:tcW w:w="3024" w:type="dxa"/>
            <w:vAlign w:val="center"/>
          </w:tcPr>
          <w:p w14:paraId="06988FDB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线路；队伍</w:t>
            </w:r>
          </w:p>
        </w:tc>
      </w:tr>
      <w:tr w14:paraId="416B22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6506F9C1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32</w:t>
            </w:r>
          </w:p>
        </w:tc>
        <w:tc>
          <w:tcPr>
            <w:tcW w:w="3024" w:type="dxa"/>
            <w:vAlign w:val="center"/>
          </w:tcPr>
          <w:p w14:paraId="160D89F8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delay</w:t>
            </w:r>
          </w:p>
        </w:tc>
        <w:tc>
          <w:tcPr>
            <w:tcW w:w="3024" w:type="dxa"/>
            <w:vAlign w:val="center"/>
          </w:tcPr>
          <w:p w14:paraId="374C7003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延误，延迟</w:t>
            </w:r>
          </w:p>
        </w:tc>
      </w:tr>
      <w:tr w14:paraId="28778A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723184C4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33</w:t>
            </w:r>
          </w:p>
        </w:tc>
        <w:tc>
          <w:tcPr>
            <w:tcW w:w="3024" w:type="dxa"/>
            <w:vAlign w:val="center"/>
          </w:tcPr>
          <w:p w14:paraId="63A8FDD3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fly</w:t>
            </w:r>
          </w:p>
        </w:tc>
        <w:tc>
          <w:tcPr>
            <w:tcW w:w="3024" w:type="dxa"/>
            <w:vAlign w:val="center"/>
          </w:tcPr>
          <w:p w14:paraId="3FDEE48C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乘飞机；飞行</w:t>
            </w:r>
          </w:p>
        </w:tc>
      </w:tr>
      <w:tr w14:paraId="6B91FA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7F17C80E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34</w:t>
            </w:r>
          </w:p>
        </w:tc>
        <w:tc>
          <w:tcPr>
            <w:tcW w:w="3024" w:type="dxa"/>
            <w:vAlign w:val="center"/>
          </w:tcPr>
          <w:p w14:paraId="60E517E9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cheap</w:t>
            </w:r>
          </w:p>
        </w:tc>
        <w:tc>
          <w:tcPr>
            <w:tcW w:w="3024" w:type="dxa"/>
            <w:vAlign w:val="center"/>
          </w:tcPr>
          <w:p w14:paraId="2EDBC93D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便宜的</w:t>
            </w:r>
          </w:p>
        </w:tc>
      </w:tr>
      <w:tr w14:paraId="5AE473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0ED2FAB0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35</w:t>
            </w:r>
          </w:p>
        </w:tc>
        <w:tc>
          <w:tcPr>
            <w:tcW w:w="3024" w:type="dxa"/>
            <w:vAlign w:val="center"/>
          </w:tcPr>
          <w:p w14:paraId="5F76D476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mix</w:t>
            </w:r>
          </w:p>
        </w:tc>
        <w:tc>
          <w:tcPr>
            <w:tcW w:w="3024" w:type="dxa"/>
            <w:vAlign w:val="center"/>
          </w:tcPr>
          <w:p w14:paraId="05070043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混合</w:t>
            </w:r>
          </w:p>
        </w:tc>
      </w:tr>
      <w:tr w14:paraId="3ACF6F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292621F5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36</w:t>
            </w:r>
          </w:p>
        </w:tc>
        <w:tc>
          <w:tcPr>
            <w:tcW w:w="3024" w:type="dxa"/>
            <w:vAlign w:val="center"/>
          </w:tcPr>
          <w:p w14:paraId="0B8162A9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older</w:t>
            </w:r>
          </w:p>
        </w:tc>
        <w:tc>
          <w:tcPr>
            <w:tcW w:w="3024" w:type="dxa"/>
            <w:vAlign w:val="center"/>
          </w:tcPr>
          <w:p w14:paraId="7CD7DA99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更老的</w:t>
            </w:r>
          </w:p>
        </w:tc>
      </w:tr>
      <w:tr w14:paraId="28FD52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4DC5633A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37</w:t>
            </w:r>
          </w:p>
        </w:tc>
        <w:tc>
          <w:tcPr>
            <w:tcW w:w="3024" w:type="dxa"/>
            <w:vAlign w:val="center"/>
          </w:tcPr>
          <w:p w14:paraId="432DC252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perfect</w:t>
            </w:r>
          </w:p>
        </w:tc>
        <w:tc>
          <w:tcPr>
            <w:tcW w:w="3024" w:type="dxa"/>
            <w:vAlign w:val="center"/>
          </w:tcPr>
          <w:p w14:paraId="3F52CCE0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完美的</w:t>
            </w:r>
          </w:p>
        </w:tc>
      </w:tr>
      <w:tr w14:paraId="72587B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0A56C1BC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38</w:t>
            </w:r>
          </w:p>
        </w:tc>
        <w:tc>
          <w:tcPr>
            <w:tcW w:w="3024" w:type="dxa"/>
            <w:vAlign w:val="center"/>
          </w:tcPr>
          <w:p w14:paraId="4BE308CD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kitchen</w:t>
            </w:r>
          </w:p>
        </w:tc>
        <w:tc>
          <w:tcPr>
            <w:tcW w:w="3024" w:type="dxa"/>
            <w:vAlign w:val="center"/>
          </w:tcPr>
          <w:p w14:paraId="1EF47624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厨房</w:t>
            </w:r>
          </w:p>
        </w:tc>
      </w:tr>
      <w:tr w14:paraId="6ADA2A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60C88E0C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39</w:t>
            </w:r>
          </w:p>
        </w:tc>
        <w:tc>
          <w:tcPr>
            <w:tcW w:w="3024" w:type="dxa"/>
            <w:vAlign w:val="center"/>
          </w:tcPr>
          <w:p w14:paraId="1AE0F85C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downtown</w:t>
            </w:r>
          </w:p>
        </w:tc>
        <w:tc>
          <w:tcPr>
            <w:tcW w:w="3024" w:type="dxa"/>
            <w:vAlign w:val="center"/>
          </w:tcPr>
          <w:p w14:paraId="36B36808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市中心</w:t>
            </w:r>
          </w:p>
        </w:tc>
      </w:tr>
      <w:tr w14:paraId="7FF212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485C7FB9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40</w:t>
            </w:r>
          </w:p>
        </w:tc>
        <w:tc>
          <w:tcPr>
            <w:tcW w:w="3024" w:type="dxa"/>
            <w:vAlign w:val="center"/>
          </w:tcPr>
          <w:p w14:paraId="3DB6C940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far</w:t>
            </w:r>
          </w:p>
        </w:tc>
        <w:tc>
          <w:tcPr>
            <w:tcW w:w="3024" w:type="dxa"/>
            <w:vAlign w:val="center"/>
          </w:tcPr>
          <w:p w14:paraId="322002BD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远的</w:t>
            </w:r>
          </w:p>
        </w:tc>
      </w:tr>
      <w:tr w14:paraId="081C3D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4FC9553F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41</w:t>
            </w:r>
          </w:p>
        </w:tc>
        <w:tc>
          <w:tcPr>
            <w:tcW w:w="3024" w:type="dxa"/>
            <w:vAlign w:val="center"/>
          </w:tcPr>
          <w:p w14:paraId="7B1A8994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party</w:t>
            </w:r>
          </w:p>
        </w:tc>
        <w:tc>
          <w:tcPr>
            <w:tcW w:w="3024" w:type="dxa"/>
            <w:vAlign w:val="center"/>
          </w:tcPr>
          <w:p w14:paraId="2D2831EC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聚会；政党</w:t>
            </w:r>
          </w:p>
        </w:tc>
      </w:tr>
      <w:tr w14:paraId="644B34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54F058F5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42</w:t>
            </w:r>
          </w:p>
        </w:tc>
        <w:tc>
          <w:tcPr>
            <w:tcW w:w="3024" w:type="dxa"/>
            <w:vAlign w:val="center"/>
          </w:tcPr>
          <w:p w14:paraId="77D8AC16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clock</w:t>
            </w:r>
          </w:p>
        </w:tc>
        <w:tc>
          <w:tcPr>
            <w:tcW w:w="3024" w:type="dxa"/>
            <w:vAlign w:val="center"/>
          </w:tcPr>
          <w:p w14:paraId="5774DFBF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时钟</w:t>
            </w:r>
          </w:p>
        </w:tc>
      </w:tr>
      <w:tr w14:paraId="3FFA0C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320CAB32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43</w:t>
            </w:r>
          </w:p>
        </w:tc>
        <w:tc>
          <w:tcPr>
            <w:tcW w:w="3024" w:type="dxa"/>
            <w:vAlign w:val="center"/>
          </w:tcPr>
          <w:p w14:paraId="1928887B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advice</w:t>
            </w:r>
          </w:p>
        </w:tc>
        <w:tc>
          <w:tcPr>
            <w:tcW w:w="3024" w:type="dxa"/>
            <w:vAlign w:val="center"/>
          </w:tcPr>
          <w:p w14:paraId="1F5888CA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建议</w:t>
            </w:r>
          </w:p>
        </w:tc>
      </w:tr>
      <w:tr w14:paraId="4580AB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2FD29A14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44</w:t>
            </w:r>
          </w:p>
        </w:tc>
        <w:tc>
          <w:tcPr>
            <w:tcW w:w="3024" w:type="dxa"/>
            <w:vAlign w:val="center"/>
          </w:tcPr>
          <w:p w14:paraId="5886F977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sushi</w:t>
            </w:r>
          </w:p>
        </w:tc>
        <w:tc>
          <w:tcPr>
            <w:tcW w:w="3024" w:type="dxa"/>
            <w:vAlign w:val="center"/>
          </w:tcPr>
          <w:p w14:paraId="1C75FC14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寿司</w:t>
            </w:r>
          </w:p>
        </w:tc>
      </w:tr>
      <w:tr w14:paraId="0FB287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4DE10237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45</w:t>
            </w:r>
          </w:p>
        </w:tc>
        <w:tc>
          <w:tcPr>
            <w:tcW w:w="3024" w:type="dxa"/>
            <w:vAlign w:val="center"/>
          </w:tcPr>
          <w:p w14:paraId="00EE2991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apparently</w:t>
            </w:r>
          </w:p>
        </w:tc>
        <w:tc>
          <w:tcPr>
            <w:tcW w:w="3024" w:type="dxa"/>
            <w:vAlign w:val="center"/>
          </w:tcPr>
          <w:p w14:paraId="659326BC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显然</w:t>
            </w:r>
          </w:p>
        </w:tc>
      </w:tr>
      <w:tr w14:paraId="065162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566AED1F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46</w:t>
            </w:r>
          </w:p>
        </w:tc>
        <w:tc>
          <w:tcPr>
            <w:tcW w:w="3024" w:type="dxa"/>
            <w:vAlign w:val="center"/>
          </w:tcPr>
          <w:p w14:paraId="11434345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tips</w:t>
            </w:r>
          </w:p>
        </w:tc>
        <w:tc>
          <w:tcPr>
            <w:tcW w:w="3024" w:type="dxa"/>
            <w:vAlign w:val="center"/>
          </w:tcPr>
          <w:p w14:paraId="1D0AC044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建议；小费</w:t>
            </w:r>
          </w:p>
        </w:tc>
      </w:tr>
      <w:tr w14:paraId="3382C7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4CF685A4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47</w:t>
            </w:r>
          </w:p>
        </w:tc>
        <w:tc>
          <w:tcPr>
            <w:tcW w:w="3024" w:type="dxa"/>
            <w:vAlign w:val="center"/>
          </w:tcPr>
          <w:p w14:paraId="536666C9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quality</w:t>
            </w:r>
          </w:p>
        </w:tc>
        <w:tc>
          <w:tcPr>
            <w:tcW w:w="3024" w:type="dxa"/>
            <w:vAlign w:val="center"/>
          </w:tcPr>
          <w:p w14:paraId="1FA2E8B1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质量</w:t>
            </w:r>
          </w:p>
        </w:tc>
      </w:tr>
      <w:tr w14:paraId="55B37B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464C0058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48</w:t>
            </w:r>
          </w:p>
        </w:tc>
        <w:tc>
          <w:tcPr>
            <w:tcW w:w="3024" w:type="dxa"/>
            <w:vAlign w:val="center"/>
          </w:tcPr>
          <w:p w14:paraId="3EEBD122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loves</w:t>
            </w:r>
          </w:p>
        </w:tc>
        <w:tc>
          <w:tcPr>
            <w:tcW w:w="3024" w:type="dxa"/>
            <w:vAlign w:val="center"/>
          </w:tcPr>
          <w:p w14:paraId="5218A0A9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热爱，喜爱</w:t>
            </w:r>
          </w:p>
        </w:tc>
      </w:tr>
      <w:tr w14:paraId="2FE738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5579B5CE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49</w:t>
            </w:r>
          </w:p>
        </w:tc>
        <w:tc>
          <w:tcPr>
            <w:tcW w:w="3024" w:type="dxa"/>
            <w:vAlign w:val="center"/>
          </w:tcPr>
          <w:p w14:paraId="2B01DE0B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fresh</w:t>
            </w:r>
          </w:p>
        </w:tc>
        <w:tc>
          <w:tcPr>
            <w:tcW w:w="3024" w:type="dxa"/>
            <w:vAlign w:val="center"/>
          </w:tcPr>
          <w:p w14:paraId="3D85442B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新鲜的</w:t>
            </w:r>
          </w:p>
        </w:tc>
      </w:tr>
      <w:tr w14:paraId="30BCF5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040A3631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50</w:t>
            </w:r>
          </w:p>
        </w:tc>
        <w:tc>
          <w:tcPr>
            <w:tcW w:w="3024" w:type="dxa"/>
            <w:vAlign w:val="center"/>
          </w:tcPr>
          <w:p w14:paraId="6A2E7511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fact</w:t>
            </w:r>
          </w:p>
        </w:tc>
        <w:tc>
          <w:tcPr>
            <w:tcW w:w="3024" w:type="dxa"/>
            <w:vAlign w:val="center"/>
          </w:tcPr>
          <w:p w14:paraId="65759108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事实</w:t>
            </w:r>
          </w:p>
        </w:tc>
      </w:tr>
    </w:tbl>
    <w:p w14:paraId="4781144D">
      <w:pPr>
        <w:spacing w:before="0" w:after="80"/>
      </w:pPr>
    </w:p>
    <w:p w14:paraId="556FE97A">
      <w:pPr>
        <w:spacing w:before="0" w:after="80"/>
      </w:pPr>
      <w:r>
        <w:rPr>
          <w:rFonts w:ascii="Times New Roman" w:hAnsi="Times New Roman" w:eastAsia="黑体"/>
          <w:b/>
          <w:sz w:val="26"/>
        </w:rPr>
        <w:t>第9组（50词：protein → stress）</w:t>
      </w:r>
    </w:p>
    <w:tbl>
      <w:tblPr>
        <w:tblStyle w:val="3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28"/>
        <w:gridCol w:w="2839"/>
        <w:gridCol w:w="4021"/>
      </w:tblGrid>
      <w:tr w14:paraId="6293E9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907" w:type="dxa"/>
            <w:shd w:val="clear" w:color="auto" w:fill="D9D9D9"/>
            <w:vAlign w:val="center"/>
          </w:tcPr>
          <w:p w14:paraId="677441BE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/>
                <w:sz w:val="21"/>
              </w:rPr>
              <w:t>序号</w:t>
            </w:r>
          </w:p>
        </w:tc>
        <w:tc>
          <w:tcPr>
            <w:tcW w:w="3175" w:type="dxa"/>
            <w:shd w:val="clear" w:color="auto" w:fill="D9D9D9"/>
            <w:vAlign w:val="center"/>
          </w:tcPr>
          <w:p w14:paraId="455B642F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/>
                <w:sz w:val="21"/>
              </w:rPr>
              <w:t>英文单词</w:t>
            </w:r>
          </w:p>
        </w:tc>
        <w:tc>
          <w:tcPr>
            <w:tcW w:w="4989" w:type="dxa"/>
            <w:shd w:val="clear" w:color="auto" w:fill="D9D9D9"/>
            <w:vAlign w:val="center"/>
          </w:tcPr>
          <w:p w14:paraId="1D6D149F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/>
                <w:sz w:val="21"/>
              </w:rPr>
              <w:t>中文释义</w:t>
            </w:r>
          </w:p>
        </w:tc>
      </w:tr>
      <w:tr w14:paraId="539383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2C25EB74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</w:t>
            </w:r>
          </w:p>
        </w:tc>
        <w:tc>
          <w:tcPr>
            <w:tcW w:w="3024" w:type="dxa"/>
            <w:vAlign w:val="center"/>
          </w:tcPr>
          <w:p w14:paraId="45EB448A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protein</w:t>
            </w:r>
          </w:p>
        </w:tc>
        <w:tc>
          <w:tcPr>
            <w:tcW w:w="3024" w:type="dxa"/>
            <w:vAlign w:val="center"/>
          </w:tcPr>
          <w:p w14:paraId="48F41604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蛋白质</w:t>
            </w:r>
          </w:p>
        </w:tc>
      </w:tr>
      <w:tr w14:paraId="1EFEA2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14CC58DA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2</w:t>
            </w:r>
          </w:p>
        </w:tc>
        <w:tc>
          <w:tcPr>
            <w:tcW w:w="3024" w:type="dxa"/>
            <w:vAlign w:val="center"/>
          </w:tcPr>
          <w:p w14:paraId="635A2308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post</w:t>
            </w:r>
          </w:p>
        </w:tc>
        <w:tc>
          <w:tcPr>
            <w:tcW w:w="3024" w:type="dxa"/>
            <w:vAlign w:val="center"/>
          </w:tcPr>
          <w:p w14:paraId="7907DAAA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邮局；发布</w:t>
            </w:r>
          </w:p>
        </w:tc>
      </w:tr>
      <w:tr w14:paraId="5711B6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30B91B00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3</w:t>
            </w:r>
          </w:p>
        </w:tc>
        <w:tc>
          <w:tcPr>
            <w:tcW w:w="3024" w:type="dxa"/>
            <w:vAlign w:val="center"/>
          </w:tcPr>
          <w:p w14:paraId="249FF51E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dessert</w:t>
            </w:r>
          </w:p>
        </w:tc>
        <w:tc>
          <w:tcPr>
            <w:tcW w:w="3024" w:type="dxa"/>
            <w:vAlign w:val="center"/>
          </w:tcPr>
          <w:p w14:paraId="365E2333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甜点</w:t>
            </w:r>
          </w:p>
        </w:tc>
      </w:tr>
      <w:tr w14:paraId="649822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531878CA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4</w:t>
            </w:r>
          </w:p>
        </w:tc>
        <w:tc>
          <w:tcPr>
            <w:tcW w:w="3024" w:type="dxa"/>
            <w:vAlign w:val="center"/>
          </w:tcPr>
          <w:p w14:paraId="539114FE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bakery</w:t>
            </w:r>
          </w:p>
        </w:tc>
        <w:tc>
          <w:tcPr>
            <w:tcW w:w="3024" w:type="dxa"/>
            <w:vAlign w:val="center"/>
          </w:tcPr>
          <w:p w14:paraId="5EE0E69C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面包店</w:t>
            </w:r>
          </w:p>
        </w:tc>
      </w:tr>
      <w:tr w14:paraId="6ED5AA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4067F886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5</w:t>
            </w:r>
          </w:p>
        </w:tc>
        <w:tc>
          <w:tcPr>
            <w:tcW w:w="3024" w:type="dxa"/>
            <w:vAlign w:val="center"/>
          </w:tcPr>
          <w:p w14:paraId="394B1432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customer</w:t>
            </w:r>
          </w:p>
        </w:tc>
        <w:tc>
          <w:tcPr>
            <w:tcW w:w="3024" w:type="dxa"/>
            <w:vAlign w:val="center"/>
          </w:tcPr>
          <w:p w14:paraId="70B82E69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顾客</w:t>
            </w:r>
          </w:p>
        </w:tc>
      </w:tr>
      <w:tr w14:paraId="5F47F5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27C6BEA5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6</w:t>
            </w:r>
          </w:p>
        </w:tc>
        <w:tc>
          <w:tcPr>
            <w:tcW w:w="3024" w:type="dxa"/>
            <w:vAlign w:val="center"/>
          </w:tcPr>
          <w:p w14:paraId="370AD85F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shot</w:t>
            </w:r>
          </w:p>
        </w:tc>
        <w:tc>
          <w:tcPr>
            <w:tcW w:w="3024" w:type="dxa"/>
            <w:vAlign w:val="center"/>
          </w:tcPr>
          <w:p w14:paraId="7A1409CE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尝试；拍摄</w:t>
            </w:r>
          </w:p>
        </w:tc>
      </w:tr>
      <w:tr w14:paraId="011778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3C9BABF8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7</w:t>
            </w:r>
          </w:p>
        </w:tc>
        <w:tc>
          <w:tcPr>
            <w:tcW w:w="3024" w:type="dxa"/>
            <w:vAlign w:val="center"/>
          </w:tcPr>
          <w:p w14:paraId="1019CB9C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delicious</w:t>
            </w:r>
          </w:p>
        </w:tc>
        <w:tc>
          <w:tcPr>
            <w:tcW w:w="3024" w:type="dxa"/>
            <w:vAlign w:val="center"/>
          </w:tcPr>
          <w:p w14:paraId="69E8344B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美味的</w:t>
            </w:r>
          </w:p>
        </w:tc>
      </w:tr>
      <w:tr w14:paraId="0911FD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62D67AD9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8</w:t>
            </w:r>
          </w:p>
        </w:tc>
        <w:tc>
          <w:tcPr>
            <w:tcW w:w="3024" w:type="dxa"/>
            <w:vAlign w:val="center"/>
          </w:tcPr>
          <w:p w14:paraId="0E7E9B88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fill</w:t>
            </w:r>
          </w:p>
        </w:tc>
        <w:tc>
          <w:tcPr>
            <w:tcW w:w="3024" w:type="dxa"/>
            <w:vAlign w:val="center"/>
          </w:tcPr>
          <w:p w14:paraId="2D63433E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填满</w:t>
            </w:r>
          </w:p>
        </w:tc>
      </w:tr>
      <w:tr w14:paraId="3BC111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3F0B833B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9</w:t>
            </w:r>
          </w:p>
        </w:tc>
        <w:tc>
          <w:tcPr>
            <w:tcW w:w="3024" w:type="dxa"/>
            <w:vAlign w:val="center"/>
          </w:tcPr>
          <w:p w14:paraId="29D575FD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recommendations</w:t>
            </w:r>
          </w:p>
        </w:tc>
        <w:tc>
          <w:tcPr>
            <w:tcW w:w="3024" w:type="dxa"/>
            <w:vAlign w:val="center"/>
          </w:tcPr>
          <w:p w14:paraId="5F3D583D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推荐</w:t>
            </w:r>
          </w:p>
        </w:tc>
      </w:tr>
      <w:tr w14:paraId="6EBEF0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1EE91317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10</w:t>
            </w:r>
          </w:p>
        </w:tc>
        <w:tc>
          <w:tcPr>
            <w:tcW w:w="3024" w:type="dxa"/>
            <w:vAlign w:val="center"/>
          </w:tcPr>
          <w:p w14:paraId="24E0C7EB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dish</w:t>
            </w:r>
          </w:p>
        </w:tc>
        <w:tc>
          <w:tcPr>
            <w:tcW w:w="3024" w:type="dxa"/>
            <w:vAlign w:val="center"/>
          </w:tcPr>
          <w:p w14:paraId="029F51F1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菜肴</w:t>
            </w:r>
          </w:p>
        </w:tc>
      </w:tr>
      <w:tr w14:paraId="05B668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0B593425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11</w:t>
            </w:r>
          </w:p>
        </w:tc>
        <w:tc>
          <w:tcPr>
            <w:tcW w:w="3024" w:type="dxa"/>
            <w:vAlign w:val="center"/>
          </w:tcPr>
          <w:p w14:paraId="754D2C25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reservation</w:t>
            </w:r>
          </w:p>
        </w:tc>
        <w:tc>
          <w:tcPr>
            <w:tcW w:w="3024" w:type="dxa"/>
            <w:vAlign w:val="center"/>
          </w:tcPr>
          <w:p w14:paraId="3F42ED7E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预订</w:t>
            </w:r>
          </w:p>
        </w:tc>
      </w:tr>
      <w:tr w14:paraId="3CC286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213DE129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12</w:t>
            </w:r>
          </w:p>
        </w:tc>
        <w:tc>
          <w:tcPr>
            <w:tcW w:w="3024" w:type="dxa"/>
            <w:vAlign w:val="center"/>
          </w:tcPr>
          <w:p w14:paraId="01D9AF82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pasta</w:t>
            </w:r>
          </w:p>
        </w:tc>
        <w:tc>
          <w:tcPr>
            <w:tcW w:w="3024" w:type="dxa"/>
            <w:vAlign w:val="center"/>
          </w:tcPr>
          <w:p w14:paraId="63341A16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意大利面</w:t>
            </w:r>
          </w:p>
        </w:tc>
      </w:tr>
      <w:tr w14:paraId="65EEB3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091B7C8F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13</w:t>
            </w:r>
          </w:p>
        </w:tc>
        <w:tc>
          <w:tcPr>
            <w:tcW w:w="3024" w:type="dxa"/>
            <w:vAlign w:val="center"/>
          </w:tcPr>
          <w:p w14:paraId="12F3D216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catch</w:t>
            </w:r>
          </w:p>
        </w:tc>
        <w:tc>
          <w:tcPr>
            <w:tcW w:w="3024" w:type="dxa"/>
            <w:vAlign w:val="center"/>
          </w:tcPr>
          <w:p w14:paraId="2822E51B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赶上；看（比赛）</w:t>
            </w:r>
          </w:p>
        </w:tc>
      </w:tr>
      <w:tr w14:paraId="2493FB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028086DE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14</w:t>
            </w:r>
          </w:p>
        </w:tc>
        <w:tc>
          <w:tcPr>
            <w:tcW w:w="3024" w:type="dxa"/>
            <w:vAlign w:val="center"/>
          </w:tcPr>
          <w:p w14:paraId="711BF28D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nuts</w:t>
            </w:r>
          </w:p>
        </w:tc>
        <w:tc>
          <w:tcPr>
            <w:tcW w:w="3024" w:type="dxa"/>
            <w:vAlign w:val="center"/>
          </w:tcPr>
          <w:p w14:paraId="34F20554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坚果</w:t>
            </w:r>
          </w:p>
        </w:tc>
      </w:tr>
      <w:tr w14:paraId="397333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01E36F14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15</w:t>
            </w:r>
          </w:p>
        </w:tc>
        <w:tc>
          <w:tcPr>
            <w:tcW w:w="3024" w:type="dxa"/>
            <w:vAlign w:val="center"/>
          </w:tcPr>
          <w:p w14:paraId="156EE322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switch</w:t>
            </w:r>
          </w:p>
        </w:tc>
        <w:tc>
          <w:tcPr>
            <w:tcW w:w="3024" w:type="dxa"/>
            <w:vAlign w:val="center"/>
          </w:tcPr>
          <w:p w14:paraId="233A2F03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转换；改变</w:t>
            </w:r>
          </w:p>
        </w:tc>
      </w:tr>
      <w:tr w14:paraId="75C820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1D5DA651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16</w:t>
            </w:r>
          </w:p>
        </w:tc>
        <w:tc>
          <w:tcPr>
            <w:tcW w:w="3024" w:type="dxa"/>
            <w:vAlign w:val="center"/>
          </w:tcPr>
          <w:p w14:paraId="773138CD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behind</w:t>
            </w:r>
          </w:p>
        </w:tc>
        <w:tc>
          <w:tcPr>
            <w:tcW w:w="3024" w:type="dxa"/>
            <w:vAlign w:val="center"/>
          </w:tcPr>
          <w:p w14:paraId="2AE07C42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在后面；落后</w:t>
            </w:r>
          </w:p>
        </w:tc>
      </w:tr>
      <w:tr w14:paraId="6247E0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5F22B3AC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17</w:t>
            </w:r>
          </w:p>
        </w:tc>
        <w:tc>
          <w:tcPr>
            <w:tcW w:w="3024" w:type="dxa"/>
            <w:vAlign w:val="center"/>
          </w:tcPr>
          <w:p w14:paraId="64D21EC9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crumpet</w:t>
            </w:r>
          </w:p>
        </w:tc>
        <w:tc>
          <w:tcPr>
            <w:tcW w:w="3024" w:type="dxa"/>
            <w:vAlign w:val="center"/>
          </w:tcPr>
          <w:p w14:paraId="6162BE3F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烤面饼（英式茶点）</w:t>
            </w:r>
          </w:p>
        </w:tc>
      </w:tr>
      <w:tr w14:paraId="432A11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4518E889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18</w:t>
            </w:r>
          </w:p>
        </w:tc>
        <w:tc>
          <w:tcPr>
            <w:tcW w:w="3024" w:type="dxa"/>
            <w:vAlign w:val="center"/>
          </w:tcPr>
          <w:p w14:paraId="7865D9B3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consider</w:t>
            </w:r>
          </w:p>
        </w:tc>
        <w:tc>
          <w:tcPr>
            <w:tcW w:w="3024" w:type="dxa"/>
            <w:vAlign w:val="center"/>
          </w:tcPr>
          <w:p w14:paraId="5575E1EF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考虑</w:t>
            </w:r>
          </w:p>
        </w:tc>
      </w:tr>
      <w:tr w14:paraId="4B886B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5DD8ADE6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19</w:t>
            </w:r>
          </w:p>
        </w:tc>
        <w:tc>
          <w:tcPr>
            <w:tcW w:w="3024" w:type="dxa"/>
            <w:vAlign w:val="center"/>
          </w:tcPr>
          <w:p w14:paraId="2C5271CB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internship</w:t>
            </w:r>
          </w:p>
        </w:tc>
        <w:tc>
          <w:tcPr>
            <w:tcW w:w="3024" w:type="dxa"/>
            <w:vAlign w:val="center"/>
          </w:tcPr>
          <w:p w14:paraId="3E7D268F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实习</w:t>
            </w:r>
          </w:p>
        </w:tc>
      </w:tr>
      <w:tr w14:paraId="2F230C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385579AF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20</w:t>
            </w:r>
          </w:p>
        </w:tc>
        <w:tc>
          <w:tcPr>
            <w:tcW w:w="3024" w:type="dxa"/>
            <w:vAlign w:val="center"/>
          </w:tcPr>
          <w:p w14:paraId="736D5C6D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cover</w:t>
            </w:r>
          </w:p>
        </w:tc>
        <w:tc>
          <w:tcPr>
            <w:tcW w:w="3024" w:type="dxa"/>
            <w:vAlign w:val="center"/>
          </w:tcPr>
          <w:p w14:paraId="7BF48DE4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涉及；涵盖</w:t>
            </w:r>
          </w:p>
        </w:tc>
      </w:tr>
      <w:tr w14:paraId="4471AF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1D99FE5F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21</w:t>
            </w:r>
          </w:p>
        </w:tc>
        <w:tc>
          <w:tcPr>
            <w:tcW w:w="3024" w:type="dxa"/>
            <w:vAlign w:val="center"/>
          </w:tcPr>
          <w:p w14:paraId="7A3999EB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development</w:t>
            </w:r>
          </w:p>
        </w:tc>
        <w:tc>
          <w:tcPr>
            <w:tcW w:w="3024" w:type="dxa"/>
            <w:vAlign w:val="center"/>
          </w:tcPr>
          <w:p w14:paraId="54671382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发展</w:t>
            </w:r>
          </w:p>
        </w:tc>
      </w:tr>
      <w:tr w14:paraId="25226F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4CEF2437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22</w:t>
            </w:r>
          </w:p>
        </w:tc>
        <w:tc>
          <w:tcPr>
            <w:tcW w:w="3024" w:type="dxa"/>
            <w:vAlign w:val="center"/>
          </w:tcPr>
          <w:p w14:paraId="6DFED97B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hectic</w:t>
            </w:r>
          </w:p>
        </w:tc>
        <w:tc>
          <w:tcPr>
            <w:tcW w:w="3024" w:type="dxa"/>
            <w:vAlign w:val="center"/>
          </w:tcPr>
          <w:p w14:paraId="00266D2E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忙碌的，忙乱的</w:t>
            </w:r>
          </w:p>
        </w:tc>
      </w:tr>
      <w:tr w14:paraId="4AFF28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7B957F62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23</w:t>
            </w:r>
          </w:p>
        </w:tc>
        <w:tc>
          <w:tcPr>
            <w:tcW w:w="3024" w:type="dxa"/>
            <w:vAlign w:val="center"/>
          </w:tcPr>
          <w:p w14:paraId="2AAD659D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flexibility</w:t>
            </w:r>
          </w:p>
        </w:tc>
        <w:tc>
          <w:tcPr>
            <w:tcW w:w="3024" w:type="dxa"/>
            <w:vAlign w:val="center"/>
          </w:tcPr>
          <w:p w14:paraId="4F42CF13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灵活性</w:t>
            </w:r>
          </w:p>
        </w:tc>
      </w:tr>
      <w:tr w14:paraId="163237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7D40F0C1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24</w:t>
            </w:r>
          </w:p>
        </w:tc>
        <w:tc>
          <w:tcPr>
            <w:tcW w:w="3024" w:type="dxa"/>
            <w:vAlign w:val="center"/>
          </w:tcPr>
          <w:p w14:paraId="7E87EEFA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surprise</w:t>
            </w:r>
          </w:p>
        </w:tc>
        <w:tc>
          <w:tcPr>
            <w:tcW w:w="3024" w:type="dxa"/>
            <w:vAlign w:val="center"/>
          </w:tcPr>
          <w:p w14:paraId="71BD28DB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惊喜；惊讶</w:t>
            </w:r>
          </w:p>
        </w:tc>
      </w:tr>
      <w:tr w14:paraId="7868DD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010F9119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25</w:t>
            </w:r>
          </w:p>
        </w:tc>
        <w:tc>
          <w:tcPr>
            <w:tcW w:w="3024" w:type="dxa"/>
            <w:vAlign w:val="center"/>
          </w:tcPr>
          <w:p w14:paraId="5FBEEC99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expected</w:t>
            </w:r>
          </w:p>
        </w:tc>
        <w:tc>
          <w:tcPr>
            <w:tcW w:w="3024" w:type="dxa"/>
            <w:vAlign w:val="center"/>
          </w:tcPr>
          <w:p w14:paraId="2BA688F3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预期的</w:t>
            </w:r>
          </w:p>
        </w:tc>
      </w:tr>
      <w:tr w14:paraId="4DF879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4B6C8BF5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26</w:t>
            </w:r>
          </w:p>
        </w:tc>
        <w:tc>
          <w:tcPr>
            <w:tcW w:w="3024" w:type="dxa"/>
            <w:vAlign w:val="center"/>
          </w:tcPr>
          <w:p w14:paraId="4F186AB0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agency</w:t>
            </w:r>
          </w:p>
        </w:tc>
        <w:tc>
          <w:tcPr>
            <w:tcW w:w="3024" w:type="dxa"/>
            <w:vAlign w:val="center"/>
          </w:tcPr>
          <w:p w14:paraId="0260BEB0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机构</w:t>
            </w:r>
          </w:p>
        </w:tc>
      </w:tr>
      <w:tr w14:paraId="287FA0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184EFB70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27</w:t>
            </w:r>
          </w:p>
        </w:tc>
        <w:tc>
          <w:tcPr>
            <w:tcW w:w="3024" w:type="dxa"/>
            <w:vAlign w:val="center"/>
          </w:tcPr>
          <w:p w14:paraId="7FCBB0D9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gonna</w:t>
            </w:r>
          </w:p>
        </w:tc>
        <w:tc>
          <w:tcPr>
            <w:tcW w:w="3024" w:type="dxa"/>
            <w:vAlign w:val="center"/>
          </w:tcPr>
          <w:p w14:paraId="590B15C5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将要(going to的口语)</w:t>
            </w:r>
          </w:p>
        </w:tc>
      </w:tr>
      <w:tr w14:paraId="1B4D1B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711D3C2B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28</w:t>
            </w:r>
          </w:p>
        </w:tc>
        <w:tc>
          <w:tcPr>
            <w:tcW w:w="3024" w:type="dxa"/>
            <w:vAlign w:val="center"/>
          </w:tcPr>
          <w:p w14:paraId="0299A87D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figure</w:t>
            </w:r>
          </w:p>
        </w:tc>
        <w:tc>
          <w:tcPr>
            <w:tcW w:w="3024" w:type="dxa"/>
            <w:vAlign w:val="center"/>
          </w:tcPr>
          <w:p w14:paraId="5B50109A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弄明白；数字</w:t>
            </w:r>
          </w:p>
        </w:tc>
      </w:tr>
      <w:tr w14:paraId="5A8EAA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00639DAA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29</w:t>
            </w:r>
          </w:p>
        </w:tc>
        <w:tc>
          <w:tcPr>
            <w:tcW w:w="3024" w:type="dxa"/>
            <w:vAlign w:val="center"/>
          </w:tcPr>
          <w:p w14:paraId="396CDC83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download</w:t>
            </w:r>
          </w:p>
        </w:tc>
        <w:tc>
          <w:tcPr>
            <w:tcW w:w="3024" w:type="dxa"/>
            <w:vAlign w:val="center"/>
          </w:tcPr>
          <w:p w14:paraId="56CF9A21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下载</w:t>
            </w:r>
          </w:p>
        </w:tc>
      </w:tr>
      <w:tr w14:paraId="4054A3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0448C014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30</w:t>
            </w:r>
          </w:p>
        </w:tc>
        <w:tc>
          <w:tcPr>
            <w:tcW w:w="3024" w:type="dxa"/>
            <w:vAlign w:val="center"/>
          </w:tcPr>
          <w:p w14:paraId="5198DCDF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upgrade</w:t>
            </w:r>
          </w:p>
        </w:tc>
        <w:tc>
          <w:tcPr>
            <w:tcW w:w="3024" w:type="dxa"/>
            <w:vAlign w:val="center"/>
          </w:tcPr>
          <w:p w14:paraId="1ADA6AAA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升级</w:t>
            </w:r>
          </w:p>
        </w:tc>
      </w:tr>
      <w:tr w14:paraId="270FB3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173711FB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31</w:t>
            </w:r>
          </w:p>
        </w:tc>
        <w:tc>
          <w:tcPr>
            <w:tcW w:w="3024" w:type="dxa"/>
            <w:vAlign w:val="center"/>
          </w:tcPr>
          <w:p w14:paraId="6F88F491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field</w:t>
            </w:r>
          </w:p>
        </w:tc>
        <w:tc>
          <w:tcPr>
            <w:tcW w:w="3024" w:type="dxa"/>
            <w:vAlign w:val="center"/>
          </w:tcPr>
          <w:p w14:paraId="1D0E533D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野外；领域</w:t>
            </w:r>
          </w:p>
        </w:tc>
      </w:tr>
      <w:tr w14:paraId="630577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4C826968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32</w:t>
            </w:r>
          </w:p>
        </w:tc>
        <w:tc>
          <w:tcPr>
            <w:tcW w:w="3024" w:type="dxa"/>
            <w:vAlign w:val="center"/>
          </w:tcPr>
          <w:p w14:paraId="090271D7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supply</w:t>
            </w:r>
          </w:p>
        </w:tc>
        <w:tc>
          <w:tcPr>
            <w:tcW w:w="3024" w:type="dxa"/>
            <w:vAlign w:val="center"/>
          </w:tcPr>
          <w:p w14:paraId="08BB03BF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供应；物资</w:t>
            </w:r>
          </w:p>
        </w:tc>
      </w:tr>
      <w:tr w14:paraId="6C9666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07DA4B4E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33</w:t>
            </w:r>
          </w:p>
        </w:tc>
        <w:tc>
          <w:tcPr>
            <w:tcW w:w="3024" w:type="dxa"/>
            <w:vAlign w:val="center"/>
          </w:tcPr>
          <w:p w14:paraId="542AD9BB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knife</w:t>
            </w:r>
          </w:p>
        </w:tc>
        <w:tc>
          <w:tcPr>
            <w:tcW w:w="3024" w:type="dxa"/>
            <w:vAlign w:val="center"/>
          </w:tcPr>
          <w:p w14:paraId="342A9135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刀</w:t>
            </w:r>
          </w:p>
        </w:tc>
      </w:tr>
      <w:tr w14:paraId="5B1123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6132A2BD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34</w:t>
            </w:r>
          </w:p>
        </w:tc>
        <w:tc>
          <w:tcPr>
            <w:tcW w:w="3024" w:type="dxa"/>
            <w:vAlign w:val="center"/>
          </w:tcPr>
          <w:p w14:paraId="1753D789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basic</w:t>
            </w:r>
          </w:p>
        </w:tc>
        <w:tc>
          <w:tcPr>
            <w:tcW w:w="3024" w:type="dxa"/>
            <w:vAlign w:val="center"/>
          </w:tcPr>
          <w:p w14:paraId="00EED52D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基本的</w:t>
            </w:r>
          </w:p>
        </w:tc>
      </w:tr>
      <w:tr w14:paraId="747FBB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1623C469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35</w:t>
            </w:r>
          </w:p>
        </w:tc>
        <w:tc>
          <w:tcPr>
            <w:tcW w:w="3024" w:type="dxa"/>
            <w:vAlign w:val="center"/>
          </w:tcPr>
          <w:p w14:paraId="0379923C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sale</w:t>
            </w:r>
          </w:p>
        </w:tc>
        <w:tc>
          <w:tcPr>
            <w:tcW w:w="3024" w:type="dxa"/>
            <w:vAlign w:val="center"/>
          </w:tcPr>
          <w:p w14:paraId="7225DB44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销售；促销</w:t>
            </w:r>
          </w:p>
        </w:tc>
      </w:tr>
      <w:tr w14:paraId="7C9AC7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6411409E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36</w:t>
            </w:r>
          </w:p>
        </w:tc>
        <w:tc>
          <w:tcPr>
            <w:tcW w:w="3024" w:type="dxa"/>
            <w:vAlign w:val="center"/>
          </w:tcPr>
          <w:p w14:paraId="336724D8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stock</w:t>
            </w:r>
          </w:p>
        </w:tc>
        <w:tc>
          <w:tcPr>
            <w:tcW w:w="3024" w:type="dxa"/>
            <w:vAlign w:val="center"/>
          </w:tcPr>
          <w:p w14:paraId="4533C236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库存；股票</w:t>
            </w:r>
          </w:p>
        </w:tc>
      </w:tr>
      <w:tr w14:paraId="35C9AF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046324AB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37</w:t>
            </w:r>
          </w:p>
        </w:tc>
        <w:tc>
          <w:tcPr>
            <w:tcW w:w="3024" w:type="dxa"/>
            <w:vAlign w:val="center"/>
          </w:tcPr>
          <w:p w14:paraId="0C74FADF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size</w:t>
            </w:r>
          </w:p>
        </w:tc>
        <w:tc>
          <w:tcPr>
            <w:tcW w:w="3024" w:type="dxa"/>
            <w:vAlign w:val="center"/>
          </w:tcPr>
          <w:p w14:paraId="0BCE94D2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尺寸</w:t>
            </w:r>
          </w:p>
        </w:tc>
      </w:tr>
      <w:tr w14:paraId="683BEF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6CBBFBCE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38</w:t>
            </w:r>
          </w:p>
        </w:tc>
        <w:tc>
          <w:tcPr>
            <w:tcW w:w="3024" w:type="dxa"/>
            <w:vAlign w:val="center"/>
          </w:tcPr>
          <w:p w14:paraId="7018D954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exchange</w:t>
            </w:r>
          </w:p>
        </w:tc>
        <w:tc>
          <w:tcPr>
            <w:tcW w:w="3024" w:type="dxa"/>
            <w:vAlign w:val="center"/>
          </w:tcPr>
          <w:p w14:paraId="5765E30F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交换</w:t>
            </w:r>
          </w:p>
        </w:tc>
      </w:tr>
      <w:tr w14:paraId="0986CE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031FBE09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39</w:t>
            </w:r>
          </w:p>
        </w:tc>
        <w:tc>
          <w:tcPr>
            <w:tcW w:w="3024" w:type="dxa"/>
            <w:vAlign w:val="center"/>
          </w:tcPr>
          <w:p w14:paraId="17193445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selection</w:t>
            </w:r>
          </w:p>
        </w:tc>
        <w:tc>
          <w:tcPr>
            <w:tcW w:w="3024" w:type="dxa"/>
            <w:vAlign w:val="center"/>
          </w:tcPr>
          <w:p w14:paraId="245ED712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选择</w:t>
            </w:r>
          </w:p>
        </w:tc>
      </w:tr>
      <w:tr w14:paraId="2B62BE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59A78608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40</w:t>
            </w:r>
          </w:p>
        </w:tc>
        <w:tc>
          <w:tcPr>
            <w:tcW w:w="3024" w:type="dxa"/>
            <w:vAlign w:val="center"/>
          </w:tcPr>
          <w:p w14:paraId="2605D712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reasonable</w:t>
            </w:r>
          </w:p>
        </w:tc>
        <w:tc>
          <w:tcPr>
            <w:tcW w:w="3024" w:type="dxa"/>
            <w:vAlign w:val="center"/>
          </w:tcPr>
          <w:p w14:paraId="09CADB50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合理的</w:t>
            </w:r>
          </w:p>
        </w:tc>
      </w:tr>
      <w:tr w14:paraId="788CBD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2BAB9987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41</w:t>
            </w:r>
          </w:p>
        </w:tc>
        <w:tc>
          <w:tcPr>
            <w:tcW w:w="3024" w:type="dxa"/>
            <w:vAlign w:val="center"/>
          </w:tcPr>
          <w:p w14:paraId="43A6AB30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couple</w:t>
            </w:r>
          </w:p>
        </w:tc>
        <w:tc>
          <w:tcPr>
            <w:tcW w:w="3024" w:type="dxa"/>
            <w:vAlign w:val="center"/>
          </w:tcPr>
          <w:p w14:paraId="29F3A4CF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几个；一对</w:t>
            </w:r>
          </w:p>
        </w:tc>
      </w:tr>
      <w:tr w14:paraId="5A200F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30C07A64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42</w:t>
            </w:r>
          </w:p>
        </w:tc>
        <w:tc>
          <w:tcPr>
            <w:tcW w:w="3024" w:type="dxa"/>
            <w:vAlign w:val="center"/>
          </w:tcPr>
          <w:p w14:paraId="4949C9CF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option</w:t>
            </w:r>
          </w:p>
        </w:tc>
        <w:tc>
          <w:tcPr>
            <w:tcW w:w="3024" w:type="dxa"/>
            <w:vAlign w:val="center"/>
          </w:tcPr>
          <w:p w14:paraId="17F7C165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选项</w:t>
            </w:r>
          </w:p>
        </w:tc>
      </w:tr>
      <w:tr w14:paraId="1E4490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137C9910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43</w:t>
            </w:r>
          </w:p>
        </w:tc>
        <w:tc>
          <w:tcPr>
            <w:tcW w:w="3024" w:type="dxa"/>
            <w:vAlign w:val="center"/>
          </w:tcPr>
          <w:p w14:paraId="344B0FF0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almost</w:t>
            </w:r>
          </w:p>
        </w:tc>
        <w:tc>
          <w:tcPr>
            <w:tcW w:w="3024" w:type="dxa"/>
            <w:vAlign w:val="center"/>
          </w:tcPr>
          <w:p w14:paraId="4D57459A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几乎</w:t>
            </w:r>
          </w:p>
        </w:tc>
      </w:tr>
      <w:tr w14:paraId="62402F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5A365FFD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44</w:t>
            </w:r>
          </w:p>
        </w:tc>
        <w:tc>
          <w:tcPr>
            <w:tcW w:w="3024" w:type="dxa"/>
            <w:vAlign w:val="center"/>
          </w:tcPr>
          <w:p w14:paraId="50451EC4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unit</w:t>
            </w:r>
          </w:p>
        </w:tc>
        <w:tc>
          <w:tcPr>
            <w:tcW w:w="3024" w:type="dxa"/>
            <w:vAlign w:val="center"/>
          </w:tcPr>
          <w:p w14:paraId="4C0D8471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单元；单位</w:t>
            </w:r>
          </w:p>
        </w:tc>
      </w:tr>
      <w:tr w14:paraId="039F3A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1A495455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45</w:t>
            </w:r>
          </w:p>
        </w:tc>
        <w:tc>
          <w:tcPr>
            <w:tcW w:w="3024" w:type="dxa"/>
            <w:vAlign w:val="center"/>
          </w:tcPr>
          <w:p w14:paraId="6D4F746E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seem</w:t>
            </w:r>
          </w:p>
        </w:tc>
        <w:tc>
          <w:tcPr>
            <w:tcW w:w="3024" w:type="dxa"/>
            <w:vAlign w:val="center"/>
          </w:tcPr>
          <w:p w14:paraId="03A88AA0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似乎</w:t>
            </w:r>
          </w:p>
        </w:tc>
      </w:tr>
      <w:tr w14:paraId="7659C1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37DE837A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46</w:t>
            </w:r>
          </w:p>
        </w:tc>
        <w:tc>
          <w:tcPr>
            <w:tcW w:w="3024" w:type="dxa"/>
            <w:vAlign w:val="center"/>
          </w:tcPr>
          <w:p w14:paraId="1C283000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guitar</w:t>
            </w:r>
          </w:p>
        </w:tc>
        <w:tc>
          <w:tcPr>
            <w:tcW w:w="3024" w:type="dxa"/>
            <w:vAlign w:val="center"/>
          </w:tcPr>
          <w:p w14:paraId="06FDBD02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吉他</w:t>
            </w:r>
          </w:p>
        </w:tc>
      </w:tr>
      <w:tr w14:paraId="3175D0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4B418327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47</w:t>
            </w:r>
          </w:p>
        </w:tc>
        <w:tc>
          <w:tcPr>
            <w:tcW w:w="3024" w:type="dxa"/>
            <w:vAlign w:val="center"/>
          </w:tcPr>
          <w:p w14:paraId="29826CD7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origami</w:t>
            </w:r>
          </w:p>
        </w:tc>
        <w:tc>
          <w:tcPr>
            <w:tcW w:w="3024" w:type="dxa"/>
            <w:vAlign w:val="center"/>
          </w:tcPr>
          <w:p w14:paraId="394DCEC6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折纸</w:t>
            </w:r>
          </w:p>
        </w:tc>
      </w:tr>
      <w:tr w14:paraId="4DC960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25C95088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48</w:t>
            </w:r>
          </w:p>
        </w:tc>
        <w:tc>
          <w:tcPr>
            <w:tcW w:w="3024" w:type="dxa"/>
            <w:vAlign w:val="center"/>
          </w:tcPr>
          <w:p w14:paraId="6F1016A4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shape</w:t>
            </w:r>
          </w:p>
        </w:tc>
        <w:tc>
          <w:tcPr>
            <w:tcW w:w="3024" w:type="dxa"/>
            <w:vAlign w:val="center"/>
          </w:tcPr>
          <w:p w14:paraId="68666178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形状</w:t>
            </w:r>
          </w:p>
        </w:tc>
      </w:tr>
      <w:tr w14:paraId="57387E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01DED3B1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49</w:t>
            </w:r>
          </w:p>
        </w:tc>
        <w:tc>
          <w:tcPr>
            <w:tcW w:w="3024" w:type="dxa"/>
            <w:vAlign w:val="center"/>
          </w:tcPr>
          <w:p w14:paraId="49FD3D58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yoga</w:t>
            </w:r>
          </w:p>
        </w:tc>
        <w:tc>
          <w:tcPr>
            <w:tcW w:w="3024" w:type="dxa"/>
            <w:vAlign w:val="center"/>
          </w:tcPr>
          <w:p w14:paraId="0D118CA5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瑜伽</w:t>
            </w:r>
          </w:p>
        </w:tc>
      </w:tr>
      <w:tr w14:paraId="3DD669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3B53E34D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50</w:t>
            </w:r>
          </w:p>
        </w:tc>
        <w:tc>
          <w:tcPr>
            <w:tcW w:w="3024" w:type="dxa"/>
            <w:vAlign w:val="center"/>
          </w:tcPr>
          <w:p w14:paraId="68711D33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stress</w:t>
            </w:r>
          </w:p>
        </w:tc>
        <w:tc>
          <w:tcPr>
            <w:tcW w:w="3024" w:type="dxa"/>
            <w:vAlign w:val="center"/>
          </w:tcPr>
          <w:p w14:paraId="1F039113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压力</w:t>
            </w:r>
          </w:p>
        </w:tc>
      </w:tr>
    </w:tbl>
    <w:p w14:paraId="48838807">
      <w:pPr>
        <w:spacing w:before="0" w:after="80"/>
      </w:pPr>
    </w:p>
    <w:p w14:paraId="2250CDD2">
      <w:pPr>
        <w:spacing w:before="0" w:after="80"/>
      </w:pPr>
      <w:r>
        <w:rPr>
          <w:rFonts w:ascii="Times New Roman" w:hAnsi="Times New Roman" w:eastAsia="黑体"/>
          <w:b/>
          <w:sz w:val="26"/>
        </w:rPr>
        <w:t>第10组（50词：tom → agenda）</w:t>
      </w:r>
    </w:p>
    <w:tbl>
      <w:tblPr>
        <w:tblStyle w:val="3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75"/>
        <w:gridCol w:w="2677"/>
        <w:gridCol w:w="4236"/>
      </w:tblGrid>
      <w:tr w14:paraId="68813A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blHeader/>
          <w:jc w:val="center"/>
        </w:trPr>
        <w:tc>
          <w:tcPr>
            <w:tcW w:w="907" w:type="dxa"/>
            <w:shd w:val="clear" w:color="auto" w:fill="D9D9D9"/>
            <w:vAlign w:val="center"/>
          </w:tcPr>
          <w:p w14:paraId="39867FC7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/>
                <w:sz w:val="21"/>
              </w:rPr>
              <w:t>序号</w:t>
            </w:r>
          </w:p>
        </w:tc>
        <w:tc>
          <w:tcPr>
            <w:tcW w:w="3175" w:type="dxa"/>
            <w:shd w:val="clear" w:color="auto" w:fill="D9D9D9"/>
            <w:vAlign w:val="center"/>
          </w:tcPr>
          <w:p w14:paraId="74D41F9A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/>
                <w:sz w:val="21"/>
              </w:rPr>
              <w:t>英文单词</w:t>
            </w:r>
          </w:p>
        </w:tc>
        <w:tc>
          <w:tcPr>
            <w:tcW w:w="4989" w:type="dxa"/>
            <w:shd w:val="clear" w:color="auto" w:fill="D9D9D9"/>
            <w:vAlign w:val="center"/>
          </w:tcPr>
          <w:p w14:paraId="3033B097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/>
                <w:sz w:val="21"/>
              </w:rPr>
              <w:t>中文释义</w:t>
            </w:r>
          </w:p>
        </w:tc>
      </w:tr>
      <w:tr w14:paraId="772BA2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0A198D85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</w:t>
            </w:r>
          </w:p>
        </w:tc>
        <w:tc>
          <w:tcPr>
            <w:tcW w:w="3024" w:type="dxa"/>
            <w:vAlign w:val="center"/>
          </w:tcPr>
          <w:p w14:paraId="7F1FAB01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tom</w:t>
            </w:r>
          </w:p>
        </w:tc>
        <w:tc>
          <w:tcPr>
            <w:tcW w:w="3024" w:type="dxa"/>
            <w:vAlign w:val="center"/>
          </w:tcPr>
          <w:p w14:paraId="3AAFBAF2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(人名)汤姆</w:t>
            </w:r>
          </w:p>
        </w:tc>
      </w:tr>
      <w:tr w14:paraId="59AB89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31576996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2</w:t>
            </w:r>
          </w:p>
        </w:tc>
        <w:tc>
          <w:tcPr>
            <w:tcW w:w="3024" w:type="dxa"/>
            <w:vAlign w:val="center"/>
          </w:tcPr>
          <w:p w14:paraId="6B44AAE6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agree</w:t>
            </w:r>
          </w:p>
        </w:tc>
        <w:tc>
          <w:tcPr>
            <w:tcW w:w="3024" w:type="dxa"/>
            <w:vAlign w:val="center"/>
          </w:tcPr>
          <w:p w14:paraId="14A1A802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同意</w:t>
            </w:r>
          </w:p>
        </w:tc>
      </w:tr>
      <w:tr w14:paraId="0E114E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1F263516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3</w:t>
            </w:r>
          </w:p>
        </w:tc>
        <w:tc>
          <w:tcPr>
            <w:tcW w:w="3024" w:type="dxa"/>
            <w:vAlign w:val="center"/>
          </w:tcPr>
          <w:p w14:paraId="07E493CB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patient</w:t>
            </w:r>
          </w:p>
        </w:tc>
        <w:tc>
          <w:tcPr>
            <w:tcW w:w="3024" w:type="dxa"/>
            <w:vAlign w:val="center"/>
          </w:tcPr>
          <w:p w14:paraId="26B0A578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病人；耐心的</w:t>
            </w:r>
          </w:p>
        </w:tc>
      </w:tr>
      <w:tr w14:paraId="328A8A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5286C4DB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4</w:t>
            </w:r>
          </w:p>
        </w:tc>
        <w:tc>
          <w:tcPr>
            <w:tcW w:w="3024" w:type="dxa"/>
            <w:vAlign w:val="center"/>
          </w:tcPr>
          <w:p w14:paraId="215680C0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psychology</w:t>
            </w:r>
          </w:p>
        </w:tc>
        <w:tc>
          <w:tcPr>
            <w:tcW w:w="3024" w:type="dxa"/>
            <w:vAlign w:val="center"/>
          </w:tcPr>
          <w:p w14:paraId="24AA927B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心理学</w:t>
            </w:r>
          </w:p>
        </w:tc>
      </w:tr>
      <w:tr w14:paraId="521EC2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5202297F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5</w:t>
            </w:r>
          </w:p>
        </w:tc>
        <w:tc>
          <w:tcPr>
            <w:tcW w:w="3024" w:type="dxa"/>
            <w:vAlign w:val="center"/>
          </w:tcPr>
          <w:p w14:paraId="5BCE7803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chip</w:t>
            </w:r>
          </w:p>
        </w:tc>
        <w:tc>
          <w:tcPr>
            <w:tcW w:w="3024" w:type="dxa"/>
            <w:vAlign w:val="center"/>
          </w:tcPr>
          <w:p w14:paraId="07499F8E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薯片；芯片</w:t>
            </w:r>
          </w:p>
        </w:tc>
      </w:tr>
      <w:tr w14:paraId="30804E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5DDC10AA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6</w:t>
            </w:r>
          </w:p>
        </w:tc>
        <w:tc>
          <w:tcPr>
            <w:tcW w:w="3024" w:type="dxa"/>
            <w:vAlign w:val="center"/>
          </w:tcPr>
          <w:p w14:paraId="48A8B2FB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robot</w:t>
            </w:r>
          </w:p>
        </w:tc>
        <w:tc>
          <w:tcPr>
            <w:tcW w:w="3024" w:type="dxa"/>
            <w:vAlign w:val="center"/>
          </w:tcPr>
          <w:p w14:paraId="423A72BC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机器人</w:t>
            </w:r>
          </w:p>
        </w:tc>
      </w:tr>
      <w:tr w14:paraId="4EF20A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3498C0DA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7</w:t>
            </w:r>
          </w:p>
        </w:tc>
        <w:tc>
          <w:tcPr>
            <w:tcW w:w="3024" w:type="dxa"/>
            <w:vAlign w:val="center"/>
          </w:tcPr>
          <w:p w14:paraId="1AE2B468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goal</w:t>
            </w:r>
          </w:p>
        </w:tc>
        <w:tc>
          <w:tcPr>
            <w:tcW w:w="3024" w:type="dxa"/>
            <w:vAlign w:val="center"/>
          </w:tcPr>
          <w:p w14:paraId="13335174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目标</w:t>
            </w:r>
          </w:p>
        </w:tc>
      </w:tr>
      <w:tr w14:paraId="1B86EA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339DBAFA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8</w:t>
            </w:r>
          </w:p>
        </w:tc>
        <w:tc>
          <w:tcPr>
            <w:tcW w:w="3024" w:type="dxa"/>
            <w:vAlign w:val="center"/>
          </w:tcPr>
          <w:p w14:paraId="3F09D8BA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progress</w:t>
            </w:r>
          </w:p>
        </w:tc>
        <w:tc>
          <w:tcPr>
            <w:tcW w:w="3024" w:type="dxa"/>
            <w:vAlign w:val="center"/>
          </w:tcPr>
          <w:p w14:paraId="62480AA6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进展</w:t>
            </w:r>
          </w:p>
        </w:tc>
      </w:tr>
      <w:tr w14:paraId="1D44A6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4DB96B75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9</w:t>
            </w:r>
          </w:p>
        </w:tc>
        <w:tc>
          <w:tcPr>
            <w:tcW w:w="3024" w:type="dxa"/>
            <w:vAlign w:val="center"/>
          </w:tcPr>
          <w:p w14:paraId="57560682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lately</w:t>
            </w:r>
          </w:p>
        </w:tc>
        <w:tc>
          <w:tcPr>
            <w:tcW w:w="3024" w:type="dxa"/>
            <w:vAlign w:val="center"/>
          </w:tcPr>
          <w:p w14:paraId="21E0435B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最近</w:t>
            </w:r>
          </w:p>
        </w:tc>
      </w:tr>
      <w:tr w14:paraId="022E02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423B0B58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10</w:t>
            </w:r>
          </w:p>
        </w:tc>
        <w:tc>
          <w:tcPr>
            <w:tcW w:w="3024" w:type="dxa"/>
            <w:vAlign w:val="center"/>
          </w:tcPr>
          <w:p w14:paraId="1097DF7A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studio</w:t>
            </w:r>
          </w:p>
        </w:tc>
        <w:tc>
          <w:tcPr>
            <w:tcW w:w="3024" w:type="dxa"/>
            <w:vAlign w:val="center"/>
          </w:tcPr>
          <w:p w14:paraId="6FD1D178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工作室；录音室</w:t>
            </w:r>
          </w:p>
        </w:tc>
      </w:tr>
      <w:tr w14:paraId="408B00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4003F750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11</w:t>
            </w:r>
          </w:p>
        </w:tc>
        <w:tc>
          <w:tcPr>
            <w:tcW w:w="3024" w:type="dxa"/>
            <w:vAlign w:val="center"/>
          </w:tcPr>
          <w:p w14:paraId="01A65917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script</w:t>
            </w:r>
          </w:p>
        </w:tc>
        <w:tc>
          <w:tcPr>
            <w:tcW w:w="3024" w:type="dxa"/>
            <w:vAlign w:val="center"/>
          </w:tcPr>
          <w:p w14:paraId="02AA5F22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剧本</w:t>
            </w:r>
          </w:p>
        </w:tc>
      </w:tr>
      <w:tr w14:paraId="48F6B1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3B56720B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12</w:t>
            </w:r>
          </w:p>
        </w:tc>
        <w:tc>
          <w:tcPr>
            <w:tcW w:w="3024" w:type="dxa"/>
            <w:vAlign w:val="center"/>
          </w:tcPr>
          <w:p w14:paraId="653CB90F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plot</w:t>
            </w:r>
          </w:p>
        </w:tc>
        <w:tc>
          <w:tcPr>
            <w:tcW w:w="3024" w:type="dxa"/>
            <w:vAlign w:val="center"/>
          </w:tcPr>
          <w:p w14:paraId="059F5902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情节</w:t>
            </w:r>
          </w:p>
        </w:tc>
      </w:tr>
      <w:tr w14:paraId="4B6A81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78AA2B49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13</w:t>
            </w:r>
          </w:p>
        </w:tc>
        <w:tc>
          <w:tcPr>
            <w:tcW w:w="3024" w:type="dxa"/>
            <w:vAlign w:val="center"/>
          </w:tcPr>
          <w:p w14:paraId="7447CBF8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info</w:t>
            </w:r>
          </w:p>
        </w:tc>
        <w:tc>
          <w:tcPr>
            <w:tcW w:w="3024" w:type="dxa"/>
            <w:vAlign w:val="center"/>
          </w:tcPr>
          <w:p w14:paraId="3C6E7A88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信息(information)</w:t>
            </w:r>
          </w:p>
        </w:tc>
      </w:tr>
      <w:tr w14:paraId="4F8E25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316F3817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14</w:t>
            </w:r>
          </w:p>
        </w:tc>
        <w:tc>
          <w:tcPr>
            <w:tcW w:w="3024" w:type="dxa"/>
            <w:vAlign w:val="center"/>
          </w:tcPr>
          <w:p w14:paraId="33CECB59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mention</w:t>
            </w:r>
          </w:p>
        </w:tc>
        <w:tc>
          <w:tcPr>
            <w:tcW w:w="3024" w:type="dxa"/>
            <w:vAlign w:val="center"/>
          </w:tcPr>
          <w:p w14:paraId="2941C8A6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提及</w:t>
            </w:r>
          </w:p>
        </w:tc>
      </w:tr>
      <w:tr w14:paraId="741267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6D203ADE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15</w:t>
            </w:r>
          </w:p>
        </w:tc>
        <w:tc>
          <w:tcPr>
            <w:tcW w:w="3024" w:type="dxa"/>
            <w:vAlign w:val="center"/>
          </w:tcPr>
          <w:p w14:paraId="4BA30038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borrow</w:t>
            </w:r>
          </w:p>
        </w:tc>
        <w:tc>
          <w:tcPr>
            <w:tcW w:w="3024" w:type="dxa"/>
            <w:vAlign w:val="center"/>
          </w:tcPr>
          <w:p w14:paraId="4DE9DEC1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借</w:t>
            </w:r>
          </w:p>
        </w:tc>
      </w:tr>
      <w:tr w14:paraId="4C2A43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00FCB9F1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16</w:t>
            </w:r>
          </w:p>
        </w:tc>
        <w:tc>
          <w:tcPr>
            <w:tcW w:w="3024" w:type="dxa"/>
            <w:vAlign w:val="center"/>
          </w:tcPr>
          <w:p w14:paraId="31823AC2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managed</w:t>
            </w:r>
          </w:p>
        </w:tc>
        <w:tc>
          <w:tcPr>
            <w:tcW w:w="3024" w:type="dxa"/>
            <w:vAlign w:val="center"/>
          </w:tcPr>
          <w:p w14:paraId="21BD8FA9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设法做到的</w:t>
            </w:r>
          </w:p>
        </w:tc>
      </w:tr>
      <w:tr w14:paraId="2A3F06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139D41FE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17</w:t>
            </w:r>
          </w:p>
        </w:tc>
        <w:tc>
          <w:tcPr>
            <w:tcW w:w="3024" w:type="dxa"/>
            <w:vAlign w:val="center"/>
          </w:tcPr>
          <w:p w14:paraId="7E964722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suggest</w:t>
            </w:r>
          </w:p>
        </w:tc>
        <w:tc>
          <w:tcPr>
            <w:tcW w:w="3024" w:type="dxa"/>
            <w:vAlign w:val="center"/>
          </w:tcPr>
          <w:p w14:paraId="4737B605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建议</w:t>
            </w:r>
          </w:p>
        </w:tc>
      </w:tr>
      <w:tr w14:paraId="134BC8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5F845F7A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18</w:t>
            </w:r>
          </w:p>
        </w:tc>
        <w:tc>
          <w:tcPr>
            <w:tcW w:w="3024" w:type="dxa"/>
            <w:vAlign w:val="center"/>
          </w:tcPr>
          <w:p w14:paraId="63C08388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fund</w:t>
            </w:r>
          </w:p>
        </w:tc>
        <w:tc>
          <w:tcPr>
            <w:tcW w:w="3024" w:type="dxa"/>
            <w:vAlign w:val="center"/>
          </w:tcPr>
          <w:p w14:paraId="278E10E9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资金；资助</w:t>
            </w:r>
          </w:p>
        </w:tc>
      </w:tr>
      <w:tr w14:paraId="09A313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25AE8628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19</w:t>
            </w:r>
          </w:p>
        </w:tc>
        <w:tc>
          <w:tcPr>
            <w:tcW w:w="3024" w:type="dxa"/>
            <w:vAlign w:val="center"/>
          </w:tcPr>
          <w:p w14:paraId="15A93CAF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budget</w:t>
            </w:r>
          </w:p>
        </w:tc>
        <w:tc>
          <w:tcPr>
            <w:tcW w:w="3024" w:type="dxa"/>
            <w:vAlign w:val="center"/>
          </w:tcPr>
          <w:p w14:paraId="449584BC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预算</w:t>
            </w:r>
          </w:p>
        </w:tc>
      </w:tr>
      <w:tr w14:paraId="5EF39F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4EBF243F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20</w:t>
            </w:r>
          </w:p>
        </w:tc>
        <w:tc>
          <w:tcPr>
            <w:tcW w:w="3024" w:type="dxa"/>
            <w:vAlign w:val="center"/>
          </w:tcPr>
          <w:p w14:paraId="301904B3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grocery</w:t>
            </w:r>
          </w:p>
        </w:tc>
        <w:tc>
          <w:tcPr>
            <w:tcW w:w="3024" w:type="dxa"/>
            <w:vAlign w:val="center"/>
          </w:tcPr>
          <w:p w14:paraId="3403EA36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食品杂货</w:t>
            </w:r>
          </w:p>
        </w:tc>
      </w:tr>
      <w:tr w14:paraId="72F11B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2970DA31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21</w:t>
            </w:r>
          </w:p>
        </w:tc>
        <w:tc>
          <w:tcPr>
            <w:tcW w:w="3024" w:type="dxa"/>
            <w:vAlign w:val="center"/>
          </w:tcPr>
          <w:p w14:paraId="3BA8CD5A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mechanic</w:t>
            </w:r>
          </w:p>
        </w:tc>
        <w:tc>
          <w:tcPr>
            <w:tcW w:w="3024" w:type="dxa"/>
            <w:vAlign w:val="center"/>
          </w:tcPr>
          <w:p w14:paraId="2F133DE8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技工，机械师</w:t>
            </w:r>
          </w:p>
        </w:tc>
      </w:tr>
      <w:tr w14:paraId="312B59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17F8DA45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22</w:t>
            </w:r>
          </w:p>
        </w:tc>
        <w:tc>
          <w:tcPr>
            <w:tcW w:w="3024" w:type="dxa"/>
            <w:vAlign w:val="center"/>
          </w:tcPr>
          <w:p w14:paraId="09921891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chair</w:t>
            </w:r>
          </w:p>
        </w:tc>
        <w:tc>
          <w:tcPr>
            <w:tcW w:w="3024" w:type="dxa"/>
            <w:vAlign w:val="center"/>
          </w:tcPr>
          <w:p w14:paraId="35A0230D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椅子；主席</w:t>
            </w:r>
          </w:p>
        </w:tc>
      </w:tr>
      <w:tr w14:paraId="42AF58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1F5EFC1C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23</w:t>
            </w:r>
          </w:p>
        </w:tc>
        <w:tc>
          <w:tcPr>
            <w:tcW w:w="3024" w:type="dxa"/>
            <w:vAlign w:val="center"/>
          </w:tcPr>
          <w:p w14:paraId="1C465B9D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instruction</w:t>
            </w:r>
          </w:p>
        </w:tc>
        <w:tc>
          <w:tcPr>
            <w:tcW w:w="3024" w:type="dxa"/>
            <w:vAlign w:val="center"/>
          </w:tcPr>
          <w:p w14:paraId="050FD98B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说明，指示</w:t>
            </w:r>
          </w:p>
        </w:tc>
      </w:tr>
      <w:tr w14:paraId="522F17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351F975D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24</w:t>
            </w:r>
          </w:p>
        </w:tc>
        <w:tc>
          <w:tcPr>
            <w:tcW w:w="3024" w:type="dxa"/>
            <w:vAlign w:val="center"/>
          </w:tcPr>
          <w:p w14:paraId="146B320E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slide</w:t>
            </w:r>
          </w:p>
        </w:tc>
        <w:tc>
          <w:tcPr>
            <w:tcW w:w="3024" w:type="dxa"/>
            <w:vAlign w:val="center"/>
          </w:tcPr>
          <w:p w14:paraId="41022DB9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幻灯片；滑行</w:t>
            </w:r>
          </w:p>
        </w:tc>
      </w:tr>
      <w:tr w14:paraId="525E6A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0D8F5CEB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25</w:t>
            </w:r>
          </w:p>
        </w:tc>
        <w:tc>
          <w:tcPr>
            <w:tcW w:w="3024" w:type="dxa"/>
            <w:vAlign w:val="center"/>
          </w:tcPr>
          <w:p w14:paraId="54A8CF5E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insightful</w:t>
            </w:r>
          </w:p>
        </w:tc>
        <w:tc>
          <w:tcPr>
            <w:tcW w:w="3024" w:type="dxa"/>
            <w:vAlign w:val="center"/>
          </w:tcPr>
          <w:p w14:paraId="0C96ACF1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有洞察力的</w:t>
            </w:r>
          </w:p>
        </w:tc>
      </w:tr>
      <w:tr w14:paraId="7789F5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56142DBD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26</w:t>
            </w:r>
          </w:p>
        </w:tc>
        <w:tc>
          <w:tcPr>
            <w:tcW w:w="3024" w:type="dxa"/>
            <w:vAlign w:val="center"/>
          </w:tcPr>
          <w:p w14:paraId="27D83CF9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presenter</w:t>
            </w:r>
          </w:p>
        </w:tc>
        <w:tc>
          <w:tcPr>
            <w:tcW w:w="3024" w:type="dxa"/>
            <w:vAlign w:val="center"/>
          </w:tcPr>
          <w:p w14:paraId="6B9B6A57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主持人，主讲人</w:t>
            </w:r>
          </w:p>
        </w:tc>
      </w:tr>
      <w:tr w14:paraId="526F49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4D3E9E3D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27</w:t>
            </w:r>
          </w:p>
        </w:tc>
        <w:tc>
          <w:tcPr>
            <w:tcW w:w="3024" w:type="dxa"/>
            <w:vAlign w:val="center"/>
          </w:tcPr>
          <w:p w14:paraId="75D0B1C9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shopping</w:t>
            </w:r>
          </w:p>
        </w:tc>
        <w:tc>
          <w:tcPr>
            <w:tcW w:w="3024" w:type="dxa"/>
            <w:vAlign w:val="center"/>
          </w:tcPr>
          <w:p w14:paraId="51DE7C50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购物</w:t>
            </w:r>
          </w:p>
        </w:tc>
      </w:tr>
      <w:tr w14:paraId="7E8CAF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0FD2645C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28</w:t>
            </w:r>
          </w:p>
        </w:tc>
        <w:tc>
          <w:tcPr>
            <w:tcW w:w="3024" w:type="dxa"/>
            <w:vAlign w:val="center"/>
          </w:tcPr>
          <w:p w14:paraId="44314AAE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basketball</w:t>
            </w:r>
          </w:p>
        </w:tc>
        <w:tc>
          <w:tcPr>
            <w:tcW w:w="3024" w:type="dxa"/>
            <w:vAlign w:val="center"/>
          </w:tcPr>
          <w:p w14:paraId="480F28F9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篮球</w:t>
            </w:r>
          </w:p>
        </w:tc>
      </w:tr>
      <w:tr w14:paraId="695B44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7FE43F66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29</w:t>
            </w:r>
          </w:p>
        </w:tc>
        <w:tc>
          <w:tcPr>
            <w:tcW w:w="3024" w:type="dxa"/>
            <w:vAlign w:val="center"/>
          </w:tcPr>
          <w:p w14:paraId="7599FA79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revise</w:t>
            </w:r>
          </w:p>
        </w:tc>
        <w:tc>
          <w:tcPr>
            <w:tcW w:w="3024" w:type="dxa"/>
            <w:vAlign w:val="center"/>
          </w:tcPr>
          <w:p w14:paraId="2B54A1A8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修改；复习</w:t>
            </w:r>
          </w:p>
        </w:tc>
      </w:tr>
      <w:tr w14:paraId="691B8D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07E157C5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30</w:t>
            </w:r>
          </w:p>
        </w:tc>
        <w:tc>
          <w:tcPr>
            <w:tcW w:w="3024" w:type="dxa"/>
            <w:vAlign w:val="center"/>
          </w:tcPr>
          <w:p w14:paraId="39480F03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grad</w:t>
            </w:r>
          </w:p>
        </w:tc>
        <w:tc>
          <w:tcPr>
            <w:tcW w:w="3024" w:type="dxa"/>
            <w:vAlign w:val="center"/>
          </w:tcPr>
          <w:p w14:paraId="13CD82CA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毕业生(graduate)</w:t>
            </w:r>
          </w:p>
        </w:tc>
      </w:tr>
      <w:tr w14:paraId="3B1E89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7D9BEEFF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31</w:t>
            </w:r>
          </w:p>
        </w:tc>
        <w:tc>
          <w:tcPr>
            <w:tcW w:w="3024" w:type="dxa"/>
            <w:vAlign w:val="center"/>
          </w:tcPr>
          <w:p w14:paraId="5FA0F0FE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hiring</w:t>
            </w:r>
          </w:p>
        </w:tc>
        <w:tc>
          <w:tcPr>
            <w:tcW w:w="3024" w:type="dxa"/>
            <w:vAlign w:val="center"/>
          </w:tcPr>
          <w:p w14:paraId="7D6668DE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招聘</w:t>
            </w:r>
          </w:p>
        </w:tc>
      </w:tr>
      <w:tr w14:paraId="6F0AEE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2144452E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32</w:t>
            </w:r>
          </w:p>
        </w:tc>
        <w:tc>
          <w:tcPr>
            <w:tcW w:w="3024" w:type="dxa"/>
            <w:vAlign w:val="center"/>
          </w:tcPr>
          <w:p w14:paraId="54BD16AE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opinion</w:t>
            </w:r>
          </w:p>
        </w:tc>
        <w:tc>
          <w:tcPr>
            <w:tcW w:w="3024" w:type="dxa"/>
            <w:vAlign w:val="center"/>
          </w:tcPr>
          <w:p w14:paraId="661D21F6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观点</w:t>
            </w:r>
          </w:p>
        </w:tc>
      </w:tr>
      <w:tr w14:paraId="6A50B9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76005D60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33</w:t>
            </w:r>
          </w:p>
        </w:tc>
        <w:tc>
          <w:tcPr>
            <w:tcW w:w="3024" w:type="dxa"/>
            <w:vAlign w:val="center"/>
          </w:tcPr>
          <w:p w14:paraId="2F848210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rec</w:t>
            </w:r>
          </w:p>
        </w:tc>
        <w:tc>
          <w:tcPr>
            <w:tcW w:w="3024" w:type="dxa"/>
            <w:vAlign w:val="center"/>
          </w:tcPr>
          <w:p w14:paraId="01DDE628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推荐(recommendation)；娱乐中心</w:t>
            </w:r>
          </w:p>
        </w:tc>
      </w:tr>
      <w:tr w14:paraId="0AB4C8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52865DB1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34</w:t>
            </w:r>
          </w:p>
        </w:tc>
        <w:tc>
          <w:tcPr>
            <w:tcW w:w="3024" w:type="dxa"/>
            <w:vAlign w:val="center"/>
          </w:tcPr>
          <w:p w14:paraId="0B9F1923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proposal</w:t>
            </w:r>
          </w:p>
        </w:tc>
        <w:tc>
          <w:tcPr>
            <w:tcW w:w="3024" w:type="dxa"/>
            <w:vAlign w:val="center"/>
          </w:tcPr>
          <w:p w14:paraId="3A1120D8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提议，方案</w:t>
            </w:r>
          </w:p>
        </w:tc>
      </w:tr>
      <w:tr w14:paraId="6CE6E9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759A5B37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35</w:t>
            </w:r>
          </w:p>
        </w:tc>
        <w:tc>
          <w:tcPr>
            <w:tcW w:w="3024" w:type="dxa"/>
            <w:vAlign w:val="center"/>
          </w:tcPr>
          <w:p w14:paraId="19032BFD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worry</w:t>
            </w:r>
          </w:p>
        </w:tc>
        <w:tc>
          <w:tcPr>
            <w:tcW w:w="3024" w:type="dxa"/>
            <w:vAlign w:val="center"/>
          </w:tcPr>
          <w:p w14:paraId="32B6008A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担心</w:t>
            </w:r>
          </w:p>
        </w:tc>
      </w:tr>
      <w:tr w14:paraId="7969F8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583A45B2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36</w:t>
            </w:r>
          </w:p>
        </w:tc>
        <w:tc>
          <w:tcPr>
            <w:tcW w:w="3024" w:type="dxa"/>
            <w:vAlign w:val="center"/>
          </w:tcPr>
          <w:p w14:paraId="1A8BDC52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projector</w:t>
            </w:r>
          </w:p>
        </w:tc>
        <w:tc>
          <w:tcPr>
            <w:tcW w:w="3024" w:type="dxa"/>
            <w:vAlign w:val="center"/>
          </w:tcPr>
          <w:p w14:paraId="581F0F45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投影仪</w:t>
            </w:r>
          </w:p>
        </w:tc>
      </w:tr>
      <w:tr w14:paraId="3561E7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647DACCE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37</w:t>
            </w:r>
          </w:p>
        </w:tc>
        <w:tc>
          <w:tcPr>
            <w:tcW w:w="3024" w:type="dxa"/>
            <w:vAlign w:val="center"/>
          </w:tcPr>
          <w:p w14:paraId="0B53B325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cabinet</w:t>
            </w:r>
          </w:p>
        </w:tc>
        <w:tc>
          <w:tcPr>
            <w:tcW w:w="3024" w:type="dxa"/>
            <w:vAlign w:val="center"/>
          </w:tcPr>
          <w:p w14:paraId="1971225B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柜子</w:t>
            </w:r>
          </w:p>
        </w:tc>
      </w:tr>
      <w:tr w14:paraId="7C97B3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23623884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38</w:t>
            </w:r>
          </w:p>
        </w:tc>
        <w:tc>
          <w:tcPr>
            <w:tcW w:w="3024" w:type="dxa"/>
            <w:vAlign w:val="center"/>
          </w:tcPr>
          <w:p w14:paraId="0C19D337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editing</w:t>
            </w:r>
          </w:p>
        </w:tc>
        <w:tc>
          <w:tcPr>
            <w:tcW w:w="3024" w:type="dxa"/>
            <w:vAlign w:val="center"/>
          </w:tcPr>
          <w:p w14:paraId="0D474216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编辑</w:t>
            </w:r>
          </w:p>
        </w:tc>
      </w:tr>
      <w:tr w14:paraId="177F17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705CCA2D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39</w:t>
            </w:r>
          </w:p>
        </w:tc>
        <w:tc>
          <w:tcPr>
            <w:tcW w:w="3024" w:type="dxa"/>
            <w:vAlign w:val="center"/>
          </w:tcPr>
          <w:p w14:paraId="0B4A78EF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complex</w:t>
            </w:r>
          </w:p>
        </w:tc>
        <w:tc>
          <w:tcPr>
            <w:tcW w:w="3024" w:type="dxa"/>
            <w:vAlign w:val="center"/>
          </w:tcPr>
          <w:p w14:paraId="70E332DF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复杂的；综合设施</w:t>
            </w:r>
          </w:p>
        </w:tc>
      </w:tr>
      <w:tr w14:paraId="45C3D5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13D87BCA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40</w:t>
            </w:r>
          </w:p>
        </w:tc>
        <w:tc>
          <w:tcPr>
            <w:tcW w:w="3024" w:type="dxa"/>
            <w:vAlign w:val="center"/>
          </w:tcPr>
          <w:p w14:paraId="34B5EDDB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grant</w:t>
            </w:r>
          </w:p>
        </w:tc>
        <w:tc>
          <w:tcPr>
            <w:tcW w:w="3024" w:type="dxa"/>
            <w:vAlign w:val="center"/>
          </w:tcPr>
          <w:p w14:paraId="3AC9B213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拨款；授予</w:t>
            </w:r>
          </w:p>
        </w:tc>
      </w:tr>
      <w:tr w14:paraId="42CFDA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5CDF0368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41</w:t>
            </w:r>
          </w:p>
        </w:tc>
        <w:tc>
          <w:tcPr>
            <w:tcW w:w="3024" w:type="dxa"/>
            <w:vAlign w:val="center"/>
          </w:tcPr>
          <w:p w14:paraId="4ACFA590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ancient</w:t>
            </w:r>
          </w:p>
        </w:tc>
        <w:tc>
          <w:tcPr>
            <w:tcW w:w="3024" w:type="dxa"/>
            <w:vAlign w:val="center"/>
          </w:tcPr>
          <w:p w14:paraId="5ECA8A11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古代的</w:t>
            </w:r>
          </w:p>
        </w:tc>
      </w:tr>
      <w:tr w14:paraId="444EB0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6195C259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42</w:t>
            </w:r>
          </w:p>
        </w:tc>
        <w:tc>
          <w:tcPr>
            <w:tcW w:w="3024" w:type="dxa"/>
            <w:vAlign w:val="center"/>
          </w:tcPr>
          <w:p w14:paraId="2BC4D237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outing</w:t>
            </w:r>
          </w:p>
        </w:tc>
        <w:tc>
          <w:tcPr>
            <w:tcW w:w="3024" w:type="dxa"/>
            <w:vAlign w:val="center"/>
          </w:tcPr>
          <w:p w14:paraId="4DD2AFAE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外出活动，郊游</w:t>
            </w:r>
          </w:p>
        </w:tc>
      </w:tr>
      <w:tr w14:paraId="6328BF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5769B172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43</w:t>
            </w:r>
          </w:p>
        </w:tc>
        <w:tc>
          <w:tcPr>
            <w:tcW w:w="3024" w:type="dxa"/>
            <w:vAlign w:val="center"/>
          </w:tcPr>
          <w:p w14:paraId="750164AD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wonderful</w:t>
            </w:r>
          </w:p>
        </w:tc>
        <w:tc>
          <w:tcPr>
            <w:tcW w:w="3024" w:type="dxa"/>
            <w:vAlign w:val="center"/>
          </w:tcPr>
          <w:p w14:paraId="5519BB3F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极好的</w:t>
            </w:r>
          </w:p>
        </w:tc>
      </w:tr>
      <w:tr w14:paraId="602FAF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25C44324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44</w:t>
            </w:r>
          </w:p>
        </w:tc>
        <w:tc>
          <w:tcPr>
            <w:tcW w:w="3024" w:type="dxa"/>
            <w:vAlign w:val="center"/>
          </w:tcPr>
          <w:p w14:paraId="583F817C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fundraiser</w:t>
            </w:r>
          </w:p>
        </w:tc>
        <w:tc>
          <w:tcPr>
            <w:tcW w:w="3024" w:type="dxa"/>
            <w:vAlign w:val="center"/>
          </w:tcPr>
          <w:p w14:paraId="7F4AB00C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筹款活动</w:t>
            </w:r>
          </w:p>
        </w:tc>
      </w:tr>
      <w:tr w14:paraId="556D00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2542C627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45</w:t>
            </w:r>
          </w:p>
        </w:tc>
        <w:tc>
          <w:tcPr>
            <w:tcW w:w="3024" w:type="dxa"/>
            <w:vAlign w:val="center"/>
          </w:tcPr>
          <w:p w14:paraId="5295064E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confirm</w:t>
            </w:r>
          </w:p>
        </w:tc>
        <w:tc>
          <w:tcPr>
            <w:tcW w:w="3024" w:type="dxa"/>
            <w:vAlign w:val="center"/>
          </w:tcPr>
          <w:p w14:paraId="40AEB10D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确认</w:t>
            </w:r>
          </w:p>
        </w:tc>
      </w:tr>
      <w:tr w14:paraId="7167C5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47485486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46</w:t>
            </w:r>
          </w:p>
        </w:tc>
        <w:tc>
          <w:tcPr>
            <w:tcW w:w="3024" w:type="dxa"/>
            <w:vAlign w:val="center"/>
          </w:tcPr>
          <w:p w14:paraId="27883027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shirt</w:t>
            </w:r>
          </w:p>
        </w:tc>
        <w:tc>
          <w:tcPr>
            <w:tcW w:w="3024" w:type="dxa"/>
            <w:vAlign w:val="center"/>
          </w:tcPr>
          <w:p w14:paraId="201C0893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衬衫</w:t>
            </w:r>
          </w:p>
        </w:tc>
      </w:tr>
      <w:tr w14:paraId="3ADC5D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04A72CC7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47</w:t>
            </w:r>
          </w:p>
        </w:tc>
        <w:tc>
          <w:tcPr>
            <w:tcW w:w="3024" w:type="dxa"/>
            <w:vAlign w:val="center"/>
          </w:tcPr>
          <w:p w14:paraId="24CE73C7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clear</w:t>
            </w:r>
          </w:p>
        </w:tc>
        <w:tc>
          <w:tcPr>
            <w:tcW w:w="3024" w:type="dxa"/>
            <w:vAlign w:val="center"/>
          </w:tcPr>
          <w:p w14:paraId="110157D6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清楚的；清除</w:t>
            </w:r>
          </w:p>
        </w:tc>
      </w:tr>
      <w:tr w14:paraId="1D0276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731C239E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48</w:t>
            </w:r>
          </w:p>
        </w:tc>
        <w:tc>
          <w:tcPr>
            <w:tcW w:w="3024" w:type="dxa"/>
            <w:vAlign w:val="center"/>
          </w:tcPr>
          <w:p w14:paraId="2CF70C68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ideal</w:t>
            </w:r>
          </w:p>
        </w:tc>
        <w:tc>
          <w:tcPr>
            <w:tcW w:w="3024" w:type="dxa"/>
            <w:vAlign w:val="center"/>
          </w:tcPr>
          <w:p w14:paraId="4738E04A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理想的</w:t>
            </w:r>
          </w:p>
        </w:tc>
      </w:tr>
      <w:tr w14:paraId="7D0A74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121349E6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49</w:t>
            </w:r>
          </w:p>
        </w:tc>
        <w:tc>
          <w:tcPr>
            <w:tcW w:w="3024" w:type="dxa"/>
            <w:vAlign w:val="center"/>
          </w:tcPr>
          <w:p w14:paraId="77566EDF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picnic</w:t>
            </w:r>
          </w:p>
        </w:tc>
        <w:tc>
          <w:tcPr>
            <w:tcW w:w="3024" w:type="dxa"/>
            <w:vAlign w:val="center"/>
          </w:tcPr>
          <w:p w14:paraId="2949BE40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野餐</w:t>
            </w:r>
          </w:p>
        </w:tc>
      </w:tr>
      <w:tr w14:paraId="52263A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1DAB111F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50</w:t>
            </w:r>
          </w:p>
        </w:tc>
        <w:tc>
          <w:tcPr>
            <w:tcW w:w="3024" w:type="dxa"/>
            <w:vAlign w:val="center"/>
          </w:tcPr>
          <w:p w14:paraId="5B3DA9F8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agenda</w:t>
            </w:r>
          </w:p>
        </w:tc>
        <w:tc>
          <w:tcPr>
            <w:tcW w:w="3024" w:type="dxa"/>
            <w:vAlign w:val="center"/>
          </w:tcPr>
          <w:p w14:paraId="250CF0BD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议程</w:t>
            </w:r>
          </w:p>
        </w:tc>
      </w:tr>
    </w:tbl>
    <w:p w14:paraId="4E9D1DC9">
      <w:pPr>
        <w:spacing w:before="0" w:after="80"/>
      </w:pPr>
    </w:p>
    <w:p w14:paraId="3CB5FE5B">
      <w:pPr>
        <w:spacing w:before="0" w:after="80"/>
      </w:pPr>
      <w:r>
        <w:rPr>
          <w:rFonts w:ascii="Times New Roman" w:hAnsi="Times New Roman" w:eastAsia="黑体"/>
          <w:b/>
          <w:sz w:val="26"/>
        </w:rPr>
        <w:t>第11组（50词：anniversary → climb）</w:t>
      </w:r>
    </w:p>
    <w:tbl>
      <w:tblPr>
        <w:tblStyle w:val="3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55"/>
        <w:gridCol w:w="2750"/>
        <w:gridCol w:w="4083"/>
      </w:tblGrid>
      <w:tr w14:paraId="38B349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907" w:type="dxa"/>
            <w:shd w:val="clear" w:color="auto" w:fill="D9D9D9"/>
            <w:vAlign w:val="center"/>
          </w:tcPr>
          <w:p w14:paraId="606589B0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/>
                <w:sz w:val="21"/>
              </w:rPr>
              <w:t>序号</w:t>
            </w:r>
          </w:p>
        </w:tc>
        <w:tc>
          <w:tcPr>
            <w:tcW w:w="3175" w:type="dxa"/>
            <w:shd w:val="clear" w:color="auto" w:fill="D9D9D9"/>
            <w:vAlign w:val="center"/>
          </w:tcPr>
          <w:p w14:paraId="36C4E5AA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/>
                <w:sz w:val="21"/>
              </w:rPr>
              <w:t>英文单词</w:t>
            </w:r>
          </w:p>
        </w:tc>
        <w:tc>
          <w:tcPr>
            <w:tcW w:w="4989" w:type="dxa"/>
            <w:shd w:val="clear" w:color="auto" w:fill="D9D9D9"/>
            <w:vAlign w:val="center"/>
          </w:tcPr>
          <w:p w14:paraId="26088792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/>
                <w:sz w:val="21"/>
              </w:rPr>
              <w:t>中文释义</w:t>
            </w:r>
          </w:p>
        </w:tc>
      </w:tr>
      <w:tr w14:paraId="2CD739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5890963F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</w:t>
            </w:r>
          </w:p>
        </w:tc>
        <w:tc>
          <w:tcPr>
            <w:tcW w:w="3024" w:type="dxa"/>
            <w:vAlign w:val="center"/>
          </w:tcPr>
          <w:p w14:paraId="708445C7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anniversary</w:t>
            </w:r>
          </w:p>
        </w:tc>
        <w:tc>
          <w:tcPr>
            <w:tcW w:w="3024" w:type="dxa"/>
            <w:vAlign w:val="center"/>
          </w:tcPr>
          <w:p w14:paraId="5AABC5C8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周年纪念</w:t>
            </w:r>
          </w:p>
        </w:tc>
      </w:tr>
      <w:tr w14:paraId="12C16A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0CFF7F01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2</w:t>
            </w:r>
          </w:p>
        </w:tc>
        <w:tc>
          <w:tcPr>
            <w:tcW w:w="3024" w:type="dxa"/>
            <w:vAlign w:val="center"/>
          </w:tcPr>
          <w:p w14:paraId="36C1A26C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top</w:t>
            </w:r>
          </w:p>
        </w:tc>
        <w:tc>
          <w:tcPr>
            <w:tcW w:w="3024" w:type="dxa"/>
            <w:vAlign w:val="center"/>
          </w:tcPr>
          <w:p w14:paraId="15FBE01C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顶部；顶尖</w:t>
            </w:r>
          </w:p>
        </w:tc>
      </w:tr>
      <w:tr w14:paraId="287FEE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0D6C1EFA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3</w:t>
            </w:r>
          </w:p>
        </w:tc>
        <w:tc>
          <w:tcPr>
            <w:tcW w:w="3024" w:type="dxa"/>
            <w:vAlign w:val="center"/>
          </w:tcPr>
          <w:p w14:paraId="5F24F608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registrar</w:t>
            </w:r>
          </w:p>
        </w:tc>
        <w:tc>
          <w:tcPr>
            <w:tcW w:w="3024" w:type="dxa"/>
            <w:vAlign w:val="center"/>
          </w:tcPr>
          <w:p w14:paraId="49624D96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注册处</w:t>
            </w:r>
          </w:p>
        </w:tc>
      </w:tr>
      <w:tr w14:paraId="11D43C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1EE903B9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4</w:t>
            </w:r>
          </w:p>
        </w:tc>
        <w:tc>
          <w:tcPr>
            <w:tcW w:w="3024" w:type="dxa"/>
            <w:vAlign w:val="center"/>
          </w:tcPr>
          <w:p w14:paraId="2F31DF8A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instrument</w:t>
            </w:r>
          </w:p>
        </w:tc>
        <w:tc>
          <w:tcPr>
            <w:tcW w:w="3024" w:type="dxa"/>
            <w:vAlign w:val="center"/>
          </w:tcPr>
          <w:p w14:paraId="63D6AEC7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乐器；仪器</w:t>
            </w:r>
          </w:p>
        </w:tc>
      </w:tr>
      <w:tr w14:paraId="6C5681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2B8A9032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5</w:t>
            </w:r>
          </w:p>
        </w:tc>
        <w:tc>
          <w:tcPr>
            <w:tcW w:w="3024" w:type="dxa"/>
            <w:vAlign w:val="center"/>
          </w:tcPr>
          <w:p w14:paraId="49BC29BC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medical</w:t>
            </w:r>
          </w:p>
        </w:tc>
        <w:tc>
          <w:tcPr>
            <w:tcW w:w="3024" w:type="dxa"/>
            <w:vAlign w:val="center"/>
          </w:tcPr>
          <w:p w14:paraId="71B733D6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医疗的</w:t>
            </w:r>
          </w:p>
        </w:tc>
      </w:tr>
      <w:tr w14:paraId="4BEB56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1FBA4702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6</w:t>
            </w:r>
          </w:p>
        </w:tc>
        <w:tc>
          <w:tcPr>
            <w:tcW w:w="3024" w:type="dxa"/>
            <w:vAlign w:val="center"/>
          </w:tcPr>
          <w:p w14:paraId="21BD11AB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point</w:t>
            </w:r>
          </w:p>
        </w:tc>
        <w:tc>
          <w:tcPr>
            <w:tcW w:w="3024" w:type="dxa"/>
            <w:vAlign w:val="center"/>
          </w:tcPr>
          <w:p w14:paraId="1BFEB279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观点；要点</w:t>
            </w:r>
          </w:p>
        </w:tc>
      </w:tr>
      <w:tr w14:paraId="417AB3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65F4FA2B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7</w:t>
            </w:r>
          </w:p>
        </w:tc>
        <w:tc>
          <w:tcPr>
            <w:tcW w:w="3024" w:type="dxa"/>
            <w:vAlign w:val="center"/>
          </w:tcPr>
          <w:p w14:paraId="79F113CF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together</w:t>
            </w:r>
          </w:p>
        </w:tc>
        <w:tc>
          <w:tcPr>
            <w:tcW w:w="3024" w:type="dxa"/>
            <w:vAlign w:val="center"/>
          </w:tcPr>
          <w:p w14:paraId="4503B208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一起</w:t>
            </w:r>
          </w:p>
        </w:tc>
      </w:tr>
      <w:tr w14:paraId="19BBC1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4873A905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8</w:t>
            </w:r>
          </w:p>
        </w:tc>
        <w:tc>
          <w:tcPr>
            <w:tcW w:w="3024" w:type="dxa"/>
            <w:vAlign w:val="center"/>
          </w:tcPr>
          <w:p w14:paraId="2560508B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drawer</w:t>
            </w:r>
          </w:p>
        </w:tc>
        <w:tc>
          <w:tcPr>
            <w:tcW w:w="3024" w:type="dxa"/>
            <w:vAlign w:val="center"/>
          </w:tcPr>
          <w:p w14:paraId="4961330B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抽屉</w:t>
            </w:r>
          </w:p>
        </w:tc>
      </w:tr>
      <w:tr w14:paraId="0F591D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447765B6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9</w:t>
            </w:r>
          </w:p>
        </w:tc>
        <w:tc>
          <w:tcPr>
            <w:tcW w:w="3024" w:type="dxa"/>
            <w:vAlign w:val="center"/>
          </w:tcPr>
          <w:p w14:paraId="6EBEBC40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anymore</w:t>
            </w:r>
          </w:p>
        </w:tc>
        <w:tc>
          <w:tcPr>
            <w:tcW w:w="3024" w:type="dxa"/>
            <w:vAlign w:val="center"/>
          </w:tcPr>
          <w:p w14:paraId="47C7EA42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（不）再</w:t>
            </w:r>
          </w:p>
        </w:tc>
      </w:tr>
      <w:tr w14:paraId="091DDF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5F500E63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10</w:t>
            </w:r>
          </w:p>
        </w:tc>
        <w:tc>
          <w:tcPr>
            <w:tcW w:w="3024" w:type="dxa"/>
            <w:vAlign w:val="center"/>
          </w:tcPr>
          <w:p w14:paraId="6B095537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popular</w:t>
            </w:r>
          </w:p>
        </w:tc>
        <w:tc>
          <w:tcPr>
            <w:tcW w:w="3024" w:type="dxa"/>
            <w:vAlign w:val="center"/>
          </w:tcPr>
          <w:p w14:paraId="7E0A2DCB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受欢迎的</w:t>
            </w:r>
          </w:p>
        </w:tc>
      </w:tr>
      <w:tr w14:paraId="5626EB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58695DBE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11</w:t>
            </w:r>
          </w:p>
        </w:tc>
        <w:tc>
          <w:tcPr>
            <w:tcW w:w="3024" w:type="dxa"/>
            <w:vAlign w:val="center"/>
          </w:tcPr>
          <w:p w14:paraId="6B9FE526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novel</w:t>
            </w:r>
          </w:p>
        </w:tc>
        <w:tc>
          <w:tcPr>
            <w:tcW w:w="3024" w:type="dxa"/>
            <w:vAlign w:val="center"/>
          </w:tcPr>
          <w:p w14:paraId="549B4457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小说</w:t>
            </w:r>
          </w:p>
        </w:tc>
      </w:tr>
      <w:tr w14:paraId="676964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00FB8CA0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12</w:t>
            </w:r>
          </w:p>
        </w:tc>
        <w:tc>
          <w:tcPr>
            <w:tcW w:w="3024" w:type="dxa"/>
            <w:vAlign w:val="center"/>
          </w:tcPr>
          <w:p w14:paraId="5B5C11AC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exhibition</w:t>
            </w:r>
          </w:p>
        </w:tc>
        <w:tc>
          <w:tcPr>
            <w:tcW w:w="3024" w:type="dxa"/>
            <w:vAlign w:val="center"/>
          </w:tcPr>
          <w:p w14:paraId="52399924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展览</w:t>
            </w:r>
          </w:p>
        </w:tc>
      </w:tr>
      <w:tr w14:paraId="6797FB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0BFF6A20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13</w:t>
            </w:r>
          </w:p>
        </w:tc>
        <w:tc>
          <w:tcPr>
            <w:tcW w:w="3024" w:type="dxa"/>
            <w:vAlign w:val="center"/>
          </w:tcPr>
          <w:p w14:paraId="593E67A8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heavy</w:t>
            </w:r>
          </w:p>
        </w:tc>
        <w:tc>
          <w:tcPr>
            <w:tcW w:w="3024" w:type="dxa"/>
            <w:vAlign w:val="center"/>
          </w:tcPr>
          <w:p w14:paraId="7713A0CC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重的；大量的</w:t>
            </w:r>
          </w:p>
        </w:tc>
      </w:tr>
      <w:tr w14:paraId="774A75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75409B4A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14</w:t>
            </w:r>
          </w:p>
        </w:tc>
        <w:tc>
          <w:tcPr>
            <w:tcW w:w="3024" w:type="dxa"/>
            <w:vAlign w:val="center"/>
          </w:tcPr>
          <w:p w14:paraId="61555CE6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crowded</w:t>
            </w:r>
          </w:p>
        </w:tc>
        <w:tc>
          <w:tcPr>
            <w:tcW w:w="3024" w:type="dxa"/>
            <w:vAlign w:val="center"/>
          </w:tcPr>
          <w:p w14:paraId="500F90F7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拥挤的</w:t>
            </w:r>
          </w:p>
        </w:tc>
      </w:tr>
      <w:tr w14:paraId="655A3E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12E1663F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15</w:t>
            </w:r>
          </w:p>
        </w:tc>
        <w:tc>
          <w:tcPr>
            <w:tcW w:w="3024" w:type="dxa"/>
            <w:vAlign w:val="center"/>
          </w:tcPr>
          <w:p w14:paraId="172AB4FF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track</w:t>
            </w:r>
          </w:p>
        </w:tc>
        <w:tc>
          <w:tcPr>
            <w:tcW w:w="3024" w:type="dxa"/>
            <w:vAlign w:val="center"/>
          </w:tcPr>
          <w:p w14:paraId="5808B664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轨道；追踪</w:t>
            </w:r>
          </w:p>
        </w:tc>
      </w:tr>
      <w:tr w14:paraId="0BA487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4E0C3954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16</w:t>
            </w:r>
          </w:p>
        </w:tc>
        <w:tc>
          <w:tcPr>
            <w:tcW w:w="3024" w:type="dxa"/>
            <w:vAlign w:val="center"/>
          </w:tcPr>
          <w:p w14:paraId="22E42325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traffic</w:t>
            </w:r>
          </w:p>
        </w:tc>
        <w:tc>
          <w:tcPr>
            <w:tcW w:w="3024" w:type="dxa"/>
            <w:vAlign w:val="center"/>
          </w:tcPr>
          <w:p w14:paraId="019108D7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交通</w:t>
            </w:r>
          </w:p>
        </w:tc>
      </w:tr>
      <w:tr w14:paraId="5E293F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2936892E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17</w:t>
            </w:r>
          </w:p>
        </w:tc>
        <w:tc>
          <w:tcPr>
            <w:tcW w:w="3024" w:type="dxa"/>
            <w:vAlign w:val="center"/>
          </w:tcPr>
          <w:p w14:paraId="594627D9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intramural</w:t>
            </w:r>
          </w:p>
        </w:tc>
        <w:tc>
          <w:tcPr>
            <w:tcW w:w="3024" w:type="dxa"/>
            <w:vAlign w:val="center"/>
          </w:tcPr>
          <w:p w14:paraId="0A843EF1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校内的</w:t>
            </w:r>
          </w:p>
        </w:tc>
      </w:tr>
      <w:tr w14:paraId="6A0E4C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54AB6B9F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18</w:t>
            </w:r>
          </w:p>
        </w:tc>
        <w:tc>
          <w:tcPr>
            <w:tcW w:w="3024" w:type="dxa"/>
            <w:vAlign w:val="center"/>
          </w:tcPr>
          <w:p w14:paraId="7C4F8F0D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attendees</w:t>
            </w:r>
          </w:p>
        </w:tc>
        <w:tc>
          <w:tcPr>
            <w:tcW w:w="3024" w:type="dxa"/>
            <w:vAlign w:val="center"/>
          </w:tcPr>
          <w:p w14:paraId="69C515BB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出席者</w:t>
            </w:r>
          </w:p>
        </w:tc>
      </w:tr>
      <w:tr w14:paraId="7B8E80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6D9BD00D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19</w:t>
            </w:r>
          </w:p>
        </w:tc>
        <w:tc>
          <w:tcPr>
            <w:tcW w:w="3024" w:type="dxa"/>
            <w:vAlign w:val="center"/>
          </w:tcPr>
          <w:p w14:paraId="6C5E4AA7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driver</w:t>
            </w:r>
          </w:p>
        </w:tc>
        <w:tc>
          <w:tcPr>
            <w:tcW w:w="3024" w:type="dxa"/>
            <w:vAlign w:val="center"/>
          </w:tcPr>
          <w:p w14:paraId="7A6E5F6C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司机</w:t>
            </w:r>
          </w:p>
        </w:tc>
      </w:tr>
      <w:tr w14:paraId="78F55E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57AE6099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20</w:t>
            </w:r>
          </w:p>
        </w:tc>
        <w:tc>
          <w:tcPr>
            <w:tcW w:w="3024" w:type="dxa"/>
            <w:vAlign w:val="center"/>
          </w:tcPr>
          <w:p w14:paraId="1F7CFA66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nearest</w:t>
            </w:r>
          </w:p>
        </w:tc>
        <w:tc>
          <w:tcPr>
            <w:tcW w:w="3024" w:type="dxa"/>
            <w:vAlign w:val="center"/>
          </w:tcPr>
          <w:p w14:paraId="353CC1A7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最近的</w:t>
            </w:r>
          </w:p>
        </w:tc>
      </w:tr>
      <w:tr w14:paraId="62C8EF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4C4C693E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21</w:t>
            </w:r>
          </w:p>
        </w:tc>
        <w:tc>
          <w:tcPr>
            <w:tcW w:w="3024" w:type="dxa"/>
            <w:vAlign w:val="center"/>
          </w:tcPr>
          <w:p w14:paraId="585AB02D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platform</w:t>
            </w:r>
          </w:p>
        </w:tc>
        <w:tc>
          <w:tcPr>
            <w:tcW w:w="3024" w:type="dxa"/>
            <w:vAlign w:val="center"/>
          </w:tcPr>
          <w:p w14:paraId="56DF5945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站台；平台</w:t>
            </w:r>
          </w:p>
        </w:tc>
      </w:tr>
      <w:tr w14:paraId="18BD00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35B626A3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22</w:t>
            </w:r>
          </w:p>
        </w:tc>
        <w:tc>
          <w:tcPr>
            <w:tcW w:w="3024" w:type="dxa"/>
            <w:vAlign w:val="center"/>
          </w:tcPr>
          <w:p w14:paraId="1C25AD79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football</w:t>
            </w:r>
          </w:p>
        </w:tc>
        <w:tc>
          <w:tcPr>
            <w:tcW w:w="3024" w:type="dxa"/>
            <w:vAlign w:val="center"/>
          </w:tcPr>
          <w:p w14:paraId="57D7AA9F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足球</w:t>
            </w:r>
          </w:p>
        </w:tc>
      </w:tr>
      <w:tr w14:paraId="2EF8C3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557A3497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23</w:t>
            </w:r>
          </w:p>
        </w:tc>
        <w:tc>
          <w:tcPr>
            <w:tcW w:w="3024" w:type="dxa"/>
            <w:vAlign w:val="center"/>
          </w:tcPr>
          <w:p w14:paraId="09F5CB28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liked</w:t>
            </w:r>
          </w:p>
        </w:tc>
        <w:tc>
          <w:tcPr>
            <w:tcW w:w="3024" w:type="dxa"/>
            <w:vAlign w:val="center"/>
          </w:tcPr>
          <w:p w14:paraId="2C77D8CA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喜欢的</w:t>
            </w:r>
          </w:p>
        </w:tc>
      </w:tr>
      <w:tr w14:paraId="7B8D11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1812D26E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24</w:t>
            </w:r>
          </w:p>
        </w:tc>
        <w:tc>
          <w:tcPr>
            <w:tcW w:w="3024" w:type="dxa"/>
            <w:vAlign w:val="center"/>
          </w:tcPr>
          <w:p w14:paraId="5402F820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west</w:t>
            </w:r>
          </w:p>
        </w:tc>
        <w:tc>
          <w:tcPr>
            <w:tcW w:w="3024" w:type="dxa"/>
            <w:vAlign w:val="center"/>
          </w:tcPr>
          <w:p w14:paraId="72DB3C5D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西方；西边</w:t>
            </w:r>
          </w:p>
        </w:tc>
      </w:tr>
      <w:tr w14:paraId="25AB4C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4DB48EB8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25</w:t>
            </w:r>
          </w:p>
        </w:tc>
        <w:tc>
          <w:tcPr>
            <w:tcW w:w="3024" w:type="dxa"/>
            <w:vAlign w:val="center"/>
          </w:tcPr>
          <w:p w14:paraId="3911AAB9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ingredients</w:t>
            </w:r>
          </w:p>
        </w:tc>
        <w:tc>
          <w:tcPr>
            <w:tcW w:w="3024" w:type="dxa"/>
            <w:vAlign w:val="center"/>
          </w:tcPr>
          <w:p w14:paraId="1EF5C3E8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原料，配料</w:t>
            </w:r>
          </w:p>
        </w:tc>
      </w:tr>
      <w:tr w14:paraId="5C18BA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2AEDE497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26</w:t>
            </w:r>
          </w:p>
        </w:tc>
        <w:tc>
          <w:tcPr>
            <w:tcW w:w="3024" w:type="dxa"/>
            <w:vAlign w:val="center"/>
          </w:tcPr>
          <w:p w14:paraId="343F1A4E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hike</w:t>
            </w:r>
          </w:p>
        </w:tc>
        <w:tc>
          <w:tcPr>
            <w:tcW w:w="3024" w:type="dxa"/>
            <w:vAlign w:val="center"/>
          </w:tcPr>
          <w:p w14:paraId="26381F0B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徒步；远足</w:t>
            </w:r>
          </w:p>
        </w:tc>
      </w:tr>
      <w:tr w14:paraId="60A7FA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5315D154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27</w:t>
            </w:r>
          </w:p>
        </w:tc>
        <w:tc>
          <w:tcPr>
            <w:tcW w:w="3024" w:type="dxa"/>
            <w:vAlign w:val="center"/>
          </w:tcPr>
          <w:p w14:paraId="7AE918F3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menu</w:t>
            </w:r>
          </w:p>
        </w:tc>
        <w:tc>
          <w:tcPr>
            <w:tcW w:w="3024" w:type="dxa"/>
            <w:vAlign w:val="center"/>
          </w:tcPr>
          <w:p w14:paraId="483F5716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菜单</w:t>
            </w:r>
          </w:p>
        </w:tc>
      </w:tr>
      <w:tr w14:paraId="45D614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6791C107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28</w:t>
            </w:r>
          </w:p>
        </w:tc>
        <w:tc>
          <w:tcPr>
            <w:tcW w:w="3024" w:type="dxa"/>
            <w:vAlign w:val="center"/>
          </w:tcPr>
          <w:p w14:paraId="65DFADDB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depend</w:t>
            </w:r>
          </w:p>
        </w:tc>
        <w:tc>
          <w:tcPr>
            <w:tcW w:w="3024" w:type="dxa"/>
            <w:vAlign w:val="center"/>
          </w:tcPr>
          <w:p w14:paraId="5DBA5ED5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取决于</w:t>
            </w:r>
          </w:p>
        </w:tc>
      </w:tr>
      <w:tr w14:paraId="412D60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2D5B81E1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29</w:t>
            </w:r>
          </w:p>
        </w:tc>
        <w:tc>
          <w:tcPr>
            <w:tcW w:w="3024" w:type="dxa"/>
            <w:vAlign w:val="center"/>
          </w:tcPr>
          <w:p w14:paraId="30578F4B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seminar</w:t>
            </w:r>
          </w:p>
        </w:tc>
        <w:tc>
          <w:tcPr>
            <w:tcW w:w="3024" w:type="dxa"/>
            <w:vAlign w:val="center"/>
          </w:tcPr>
          <w:p w14:paraId="5A6692AE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研讨会</w:t>
            </w:r>
          </w:p>
        </w:tc>
      </w:tr>
      <w:tr w14:paraId="011157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791F52B9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30</w:t>
            </w:r>
          </w:p>
        </w:tc>
        <w:tc>
          <w:tcPr>
            <w:tcW w:w="3024" w:type="dxa"/>
            <w:vAlign w:val="center"/>
          </w:tcPr>
          <w:p w14:paraId="1F647685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informative</w:t>
            </w:r>
          </w:p>
        </w:tc>
        <w:tc>
          <w:tcPr>
            <w:tcW w:w="3024" w:type="dxa"/>
            <w:vAlign w:val="center"/>
          </w:tcPr>
          <w:p w14:paraId="13D32C54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信息量大的</w:t>
            </w:r>
          </w:p>
        </w:tc>
      </w:tr>
      <w:tr w14:paraId="2580B7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51350612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31</w:t>
            </w:r>
          </w:p>
        </w:tc>
        <w:tc>
          <w:tcPr>
            <w:tcW w:w="3024" w:type="dxa"/>
            <w:vAlign w:val="center"/>
          </w:tcPr>
          <w:p w14:paraId="5146E8EA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abroad</w:t>
            </w:r>
          </w:p>
        </w:tc>
        <w:tc>
          <w:tcPr>
            <w:tcW w:w="3024" w:type="dxa"/>
            <w:vAlign w:val="center"/>
          </w:tcPr>
          <w:p w14:paraId="625E49AC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在国外</w:t>
            </w:r>
          </w:p>
        </w:tc>
      </w:tr>
      <w:tr w14:paraId="043431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07EF2B12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32</w:t>
            </w:r>
          </w:p>
        </w:tc>
        <w:tc>
          <w:tcPr>
            <w:tcW w:w="3024" w:type="dxa"/>
            <w:vAlign w:val="center"/>
          </w:tcPr>
          <w:p w14:paraId="7C81B559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shortly</w:t>
            </w:r>
          </w:p>
        </w:tc>
        <w:tc>
          <w:tcPr>
            <w:tcW w:w="3024" w:type="dxa"/>
            <w:vAlign w:val="center"/>
          </w:tcPr>
          <w:p w14:paraId="26556047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很快，不久</w:t>
            </w:r>
          </w:p>
        </w:tc>
      </w:tr>
      <w:tr w14:paraId="27A2C8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3DA8B99E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33</w:t>
            </w:r>
          </w:p>
        </w:tc>
        <w:tc>
          <w:tcPr>
            <w:tcW w:w="3024" w:type="dxa"/>
            <w:vAlign w:val="center"/>
          </w:tcPr>
          <w:p w14:paraId="5D032B8B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hurry</w:t>
            </w:r>
          </w:p>
        </w:tc>
        <w:tc>
          <w:tcPr>
            <w:tcW w:w="3024" w:type="dxa"/>
            <w:vAlign w:val="center"/>
          </w:tcPr>
          <w:p w14:paraId="5C9163EA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赶紧，匆忙</w:t>
            </w:r>
          </w:p>
        </w:tc>
      </w:tr>
      <w:tr w14:paraId="4846F7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130B0DDA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34</w:t>
            </w:r>
          </w:p>
        </w:tc>
        <w:tc>
          <w:tcPr>
            <w:tcW w:w="3024" w:type="dxa"/>
            <w:vAlign w:val="center"/>
          </w:tcPr>
          <w:p w14:paraId="61A280C6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president</w:t>
            </w:r>
          </w:p>
        </w:tc>
        <w:tc>
          <w:tcPr>
            <w:tcW w:w="3024" w:type="dxa"/>
            <w:vAlign w:val="center"/>
          </w:tcPr>
          <w:p w14:paraId="005E13C3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校长；总统</w:t>
            </w:r>
          </w:p>
        </w:tc>
      </w:tr>
      <w:tr w14:paraId="4C4658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65C1FF80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35</w:t>
            </w:r>
          </w:p>
        </w:tc>
        <w:tc>
          <w:tcPr>
            <w:tcW w:w="3024" w:type="dxa"/>
            <w:vAlign w:val="center"/>
          </w:tcPr>
          <w:p w14:paraId="5680F978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life</w:t>
            </w:r>
          </w:p>
        </w:tc>
        <w:tc>
          <w:tcPr>
            <w:tcW w:w="3024" w:type="dxa"/>
            <w:vAlign w:val="center"/>
          </w:tcPr>
          <w:p w14:paraId="6BFA9E8A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生活；生命</w:t>
            </w:r>
          </w:p>
        </w:tc>
      </w:tr>
      <w:tr w14:paraId="651EDD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69840069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36</w:t>
            </w:r>
          </w:p>
        </w:tc>
        <w:tc>
          <w:tcPr>
            <w:tcW w:w="3024" w:type="dxa"/>
            <w:vAlign w:val="center"/>
          </w:tcPr>
          <w:p w14:paraId="296B952E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lounge</w:t>
            </w:r>
          </w:p>
        </w:tc>
        <w:tc>
          <w:tcPr>
            <w:tcW w:w="3024" w:type="dxa"/>
            <w:vAlign w:val="center"/>
          </w:tcPr>
          <w:p w14:paraId="22E37BF5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休息室</w:t>
            </w:r>
          </w:p>
        </w:tc>
      </w:tr>
      <w:tr w14:paraId="581949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2F8F908E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37</w:t>
            </w:r>
          </w:p>
        </w:tc>
        <w:tc>
          <w:tcPr>
            <w:tcW w:w="3024" w:type="dxa"/>
            <w:vAlign w:val="center"/>
          </w:tcPr>
          <w:p w14:paraId="2C015C79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side</w:t>
            </w:r>
          </w:p>
        </w:tc>
        <w:tc>
          <w:tcPr>
            <w:tcW w:w="3024" w:type="dxa"/>
            <w:vAlign w:val="center"/>
          </w:tcPr>
          <w:p w14:paraId="61A55B08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边；侧面</w:t>
            </w:r>
          </w:p>
        </w:tc>
      </w:tr>
      <w:tr w14:paraId="4B8BE3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26B028A2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38</w:t>
            </w:r>
          </w:p>
        </w:tc>
        <w:tc>
          <w:tcPr>
            <w:tcW w:w="3024" w:type="dxa"/>
            <w:vAlign w:val="center"/>
          </w:tcPr>
          <w:p w14:paraId="5902CD0A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comfortable</w:t>
            </w:r>
          </w:p>
        </w:tc>
        <w:tc>
          <w:tcPr>
            <w:tcW w:w="3024" w:type="dxa"/>
            <w:vAlign w:val="center"/>
          </w:tcPr>
          <w:p w14:paraId="35E765A4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舒适的</w:t>
            </w:r>
          </w:p>
        </w:tc>
      </w:tr>
      <w:tr w14:paraId="250A29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0B567D8F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39</w:t>
            </w:r>
          </w:p>
        </w:tc>
        <w:tc>
          <w:tcPr>
            <w:tcW w:w="3024" w:type="dxa"/>
            <w:vAlign w:val="center"/>
          </w:tcPr>
          <w:p w14:paraId="6CE9EDE6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venue</w:t>
            </w:r>
          </w:p>
        </w:tc>
        <w:tc>
          <w:tcPr>
            <w:tcW w:w="3024" w:type="dxa"/>
            <w:vAlign w:val="center"/>
          </w:tcPr>
          <w:p w14:paraId="49149DD1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场地，场馆</w:t>
            </w:r>
          </w:p>
        </w:tc>
      </w:tr>
      <w:tr w14:paraId="74EFFF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2B6F9A9E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40</w:t>
            </w:r>
          </w:p>
        </w:tc>
        <w:tc>
          <w:tcPr>
            <w:tcW w:w="3024" w:type="dxa"/>
            <w:vAlign w:val="center"/>
          </w:tcPr>
          <w:p w14:paraId="03D6A2AB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excellent</w:t>
            </w:r>
          </w:p>
        </w:tc>
        <w:tc>
          <w:tcPr>
            <w:tcW w:w="3024" w:type="dxa"/>
            <w:vAlign w:val="center"/>
          </w:tcPr>
          <w:p w14:paraId="18A0F651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优秀的</w:t>
            </w:r>
          </w:p>
        </w:tc>
      </w:tr>
      <w:tr w14:paraId="559E0A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6F9AF935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41</w:t>
            </w:r>
          </w:p>
        </w:tc>
        <w:tc>
          <w:tcPr>
            <w:tcW w:w="3024" w:type="dxa"/>
            <w:vAlign w:val="center"/>
          </w:tcPr>
          <w:p w14:paraId="7F24A09C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chapter</w:t>
            </w:r>
          </w:p>
        </w:tc>
        <w:tc>
          <w:tcPr>
            <w:tcW w:w="3024" w:type="dxa"/>
            <w:vAlign w:val="center"/>
          </w:tcPr>
          <w:p w14:paraId="7D600715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章节</w:t>
            </w:r>
          </w:p>
        </w:tc>
      </w:tr>
      <w:tr w14:paraId="5D114F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45C0C5AB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42</w:t>
            </w:r>
          </w:p>
        </w:tc>
        <w:tc>
          <w:tcPr>
            <w:tcW w:w="3024" w:type="dxa"/>
            <w:vAlign w:val="center"/>
          </w:tcPr>
          <w:p w14:paraId="6E9A590E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organized</w:t>
            </w:r>
          </w:p>
        </w:tc>
        <w:tc>
          <w:tcPr>
            <w:tcW w:w="3024" w:type="dxa"/>
            <w:vAlign w:val="center"/>
          </w:tcPr>
          <w:p w14:paraId="6FAF0A68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有组织的；条理清楚的</w:t>
            </w:r>
          </w:p>
        </w:tc>
      </w:tr>
      <w:tr w14:paraId="2892FD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257FC1EB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43</w:t>
            </w:r>
          </w:p>
        </w:tc>
        <w:tc>
          <w:tcPr>
            <w:tcW w:w="3024" w:type="dxa"/>
            <w:vAlign w:val="center"/>
          </w:tcPr>
          <w:p w14:paraId="4C78D52C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discount</w:t>
            </w:r>
          </w:p>
        </w:tc>
        <w:tc>
          <w:tcPr>
            <w:tcW w:w="3024" w:type="dxa"/>
            <w:vAlign w:val="center"/>
          </w:tcPr>
          <w:p w14:paraId="30CBDAC2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折扣</w:t>
            </w:r>
          </w:p>
        </w:tc>
      </w:tr>
      <w:tr w14:paraId="614BA7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20FF9386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44</w:t>
            </w:r>
          </w:p>
        </w:tc>
        <w:tc>
          <w:tcPr>
            <w:tcW w:w="3024" w:type="dxa"/>
            <w:vAlign w:val="center"/>
          </w:tcPr>
          <w:p w14:paraId="594DDB66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tennis</w:t>
            </w:r>
          </w:p>
        </w:tc>
        <w:tc>
          <w:tcPr>
            <w:tcW w:w="3024" w:type="dxa"/>
            <w:vAlign w:val="center"/>
          </w:tcPr>
          <w:p w14:paraId="114E77DB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网球</w:t>
            </w:r>
          </w:p>
        </w:tc>
      </w:tr>
      <w:tr w14:paraId="3E86B1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55869B73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45</w:t>
            </w:r>
          </w:p>
        </w:tc>
        <w:tc>
          <w:tcPr>
            <w:tcW w:w="3024" w:type="dxa"/>
            <w:vAlign w:val="center"/>
          </w:tcPr>
          <w:p w14:paraId="47A36664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window</w:t>
            </w:r>
          </w:p>
        </w:tc>
        <w:tc>
          <w:tcPr>
            <w:tcW w:w="3024" w:type="dxa"/>
            <w:vAlign w:val="center"/>
          </w:tcPr>
          <w:p w14:paraId="4F74CB9C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窗户</w:t>
            </w:r>
          </w:p>
        </w:tc>
      </w:tr>
      <w:tr w14:paraId="18C454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2BDCC2BF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46</w:t>
            </w:r>
          </w:p>
        </w:tc>
        <w:tc>
          <w:tcPr>
            <w:tcW w:w="3024" w:type="dxa"/>
            <w:vAlign w:val="center"/>
          </w:tcPr>
          <w:p w14:paraId="20F96215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freshman</w:t>
            </w:r>
          </w:p>
        </w:tc>
        <w:tc>
          <w:tcPr>
            <w:tcW w:w="3024" w:type="dxa"/>
            <w:vAlign w:val="center"/>
          </w:tcPr>
          <w:p w14:paraId="1997975F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大一新生</w:t>
            </w:r>
          </w:p>
        </w:tc>
      </w:tr>
      <w:tr w14:paraId="245024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5C20362A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47</w:t>
            </w:r>
          </w:p>
        </w:tc>
        <w:tc>
          <w:tcPr>
            <w:tcW w:w="3024" w:type="dxa"/>
            <w:vAlign w:val="center"/>
          </w:tcPr>
          <w:p w14:paraId="36B5F339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engage</w:t>
            </w:r>
          </w:p>
        </w:tc>
        <w:tc>
          <w:tcPr>
            <w:tcW w:w="3024" w:type="dxa"/>
            <w:vAlign w:val="center"/>
          </w:tcPr>
          <w:p w14:paraId="56C48AC9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参与；吸引</w:t>
            </w:r>
          </w:p>
        </w:tc>
      </w:tr>
      <w:tr w14:paraId="721D38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63BE61C5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48</w:t>
            </w:r>
          </w:p>
        </w:tc>
        <w:tc>
          <w:tcPr>
            <w:tcW w:w="3024" w:type="dxa"/>
            <w:vAlign w:val="center"/>
          </w:tcPr>
          <w:p w14:paraId="3F9CB79D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table</w:t>
            </w:r>
          </w:p>
        </w:tc>
        <w:tc>
          <w:tcPr>
            <w:tcW w:w="3024" w:type="dxa"/>
            <w:vAlign w:val="center"/>
          </w:tcPr>
          <w:p w14:paraId="4F57ACB2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桌子；表格</w:t>
            </w:r>
          </w:p>
        </w:tc>
      </w:tr>
      <w:tr w14:paraId="0F0606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2D7DA946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49</w:t>
            </w:r>
          </w:p>
        </w:tc>
        <w:tc>
          <w:tcPr>
            <w:tcW w:w="3024" w:type="dxa"/>
            <w:vAlign w:val="center"/>
          </w:tcPr>
          <w:p w14:paraId="78628B79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fiction</w:t>
            </w:r>
          </w:p>
        </w:tc>
        <w:tc>
          <w:tcPr>
            <w:tcW w:w="3024" w:type="dxa"/>
            <w:vAlign w:val="center"/>
          </w:tcPr>
          <w:p w14:paraId="28B384E6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小说；虚构</w:t>
            </w:r>
          </w:p>
        </w:tc>
      </w:tr>
      <w:tr w14:paraId="07AB5E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7B9A6AC3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50</w:t>
            </w:r>
          </w:p>
        </w:tc>
        <w:tc>
          <w:tcPr>
            <w:tcW w:w="3024" w:type="dxa"/>
            <w:vAlign w:val="center"/>
          </w:tcPr>
          <w:p w14:paraId="037272A7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climb</w:t>
            </w:r>
          </w:p>
        </w:tc>
        <w:tc>
          <w:tcPr>
            <w:tcW w:w="3024" w:type="dxa"/>
            <w:vAlign w:val="center"/>
          </w:tcPr>
          <w:p w14:paraId="5DC636E1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攀登</w:t>
            </w:r>
          </w:p>
        </w:tc>
      </w:tr>
    </w:tbl>
    <w:p w14:paraId="096C88CA">
      <w:pPr>
        <w:spacing w:before="0" w:after="80"/>
      </w:pPr>
    </w:p>
    <w:p w14:paraId="353FD58A">
      <w:pPr>
        <w:spacing w:before="0" w:after="80"/>
      </w:pPr>
      <w:r>
        <w:rPr>
          <w:rFonts w:ascii="Times New Roman" w:hAnsi="Times New Roman" w:eastAsia="黑体"/>
          <w:b/>
          <w:sz w:val="26"/>
        </w:rPr>
        <w:t>第12组（23词：toward → outdoors）</w:t>
      </w:r>
    </w:p>
    <w:tbl>
      <w:tblPr>
        <w:tblStyle w:val="3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67"/>
        <w:gridCol w:w="2764"/>
        <w:gridCol w:w="4057"/>
      </w:tblGrid>
      <w:tr w14:paraId="031B74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907" w:type="dxa"/>
            <w:shd w:val="clear" w:color="auto" w:fill="D9D9D9"/>
            <w:vAlign w:val="center"/>
          </w:tcPr>
          <w:p w14:paraId="020CC0F0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/>
                <w:sz w:val="21"/>
              </w:rPr>
              <w:t>序号</w:t>
            </w:r>
          </w:p>
        </w:tc>
        <w:tc>
          <w:tcPr>
            <w:tcW w:w="3175" w:type="dxa"/>
            <w:shd w:val="clear" w:color="auto" w:fill="D9D9D9"/>
            <w:vAlign w:val="center"/>
          </w:tcPr>
          <w:p w14:paraId="75B01932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/>
                <w:sz w:val="21"/>
              </w:rPr>
              <w:t>英文单词</w:t>
            </w:r>
          </w:p>
        </w:tc>
        <w:tc>
          <w:tcPr>
            <w:tcW w:w="4989" w:type="dxa"/>
            <w:shd w:val="clear" w:color="auto" w:fill="D9D9D9"/>
            <w:vAlign w:val="center"/>
          </w:tcPr>
          <w:p w14:paraId="6CA80D49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/>
                <w:sz w:val="21"/>
              </w:rPr>
              <w:t>中文释义</w:t>
            </w:r>
          </w:p>
        </w:tc>
      </w:tr>
      <w:tr w14:paraId="71759F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66934BE1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</w:t>
            </w:r>
          </w:p>
        </w:tc>
        <w:tc>
          <w:tcPr>
            <w:tcW w:w="3024" w:type="dxa"/>
            <w:vAlign w:val="center"/>
          </w:tcPr>
          <w:p w14:paraId="3D91D447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toward</w:t>
            </w:r>
          </w:p>
        </w:tc>
        <w:tc>
          <w:tcPr>
            <w:tcW w:w="3024" w:type="dxa"/>
            <w:vAlign w:val="center"/>
          </w:tcPr>
          <w:p w14:paraId="5EFAB67A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朝向</w:t>
            </w:r>
          </w:p>
        </w:tc>
      </w:tr>
      <w:tr w14:paraId="0812F0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76B99A39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2</w:t>
            </w:r>
          </w:p>
        </w:tc>
        <w:tc>
          <w:tcPr>
            <w:tcW w:w="3024" w:type="dxa"/>
            <w:vAlign w:val="center"/>
          </w:tcPr>
          <w:p w14:paraId="2EC9528D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experiment</w:t>
            </w:r>
          </w:p>
        </w:tc>
        <w:tc>
          <w:tcPr>
            <w:tcW w:w="3024" w:type="dxa"/>
            <w:vAlign w:val="center"/>
          </w:tcPr>
          <w:p w14:paraId="6BBCDE5C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实验</w:t>
            </w:r>
          </w:p>
        </w:tc>
      </w:tr>
      <w:tr w14:paraId="642F47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04BD6A83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3</w:t>
            </w:r>
          </w:p>
        </w:tc>
        <w:tc>
          <w:tcPr>
            <w:tcW w:w="3024" w:type="dxa"/>
            <w:vAlign w:val="center"/>
          </w:tcPr>
          <w:p w14:paraId="16EACAAF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educational</w:t>
            </w:r>
          </w:p>
        </w:tc>
        <w:tc>
          <w:tcPr>
            <w:tcW w:w="3024" w:type="dxa"/>
            <w:vAlign w:val="center"/>
          </w:tcPr>
          <w:p w14:paraId="5B828F1D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有教育意义的</w:t>
            </w:r>
          </w:p>
        </w:tc>
      </w:tr>
      <w:tr w14:paraId="61BDB6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42F67B71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4</w:t>
            </w:r>
          </w:p>
        </w:tc>
        <w:tc>
          <w:tcPr>
            <w:tcW w:w="3024" w:type="dxa"/>
            <w:vAlign w:val="center"/>
          </w:tcPr>
          <w:p w14:paraId="0D7DC25A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cancel</w:t>
            </w:r>
          </w:p>
        </w:tc>
        <w:tc>
          <w:tcPr>
            <w:tcW w:w="3024" w:type="dxa"/>
            <w:vAlign w:val="center"/>
          </w:tcPr>
          <w:p w14:paraId="013C90DD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取消</w:t>
            </w:r>
          </w:p>
        </w:tc>
      </w:tr>
      <w:tr w14:paraId="633DB6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6AE65408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5</w:t>
            </w:r>
          </w:p>
        </w:tc>
        <w:tc>
          <w:tcPr>
            <w:tcW w:w="3024" w:type="dxa"/>
            <w:vAlign w:val="center"/>
          </w:tcPr>
          <w:p w14:paraId="182D3626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movies</w:t>
            </w:r>
          </w:p>
        </w:tc>
        <w:tc>
          <w:tcPr>
            <w:tcW w:w="3024" w:type="dxa"/>
            <w:vAlign w:val="center"/>
          </w:tcPr>
          <w:p w14:paraId="70D5095D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电影</w:t>
            </w:r>
          </w:p>
        </w:tc>
      </w:tr>
      <w:tr w14:paraId="1A9C5E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1F5112CE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6</w:t>
            </w:r>
          </w:p>
        </w:tc>
        <w:tc>
          <w:tcPr>
            <w:tcW w:w="3024" w:type="dxa"/>
            <w:vAlign w:val="center"/>
          </w:tcPr>
          <w:p w14:paraId="5CD27E36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action</w:t>
            </w:r>
          </w:p>
        </w:tc>
        <w:tc>
          <w:tcPr>
            <w:tcW w:w="3024" w:type="dxa"/>
            <w:vAlign w:val="center"/>
          </w:tcPr>
          <w:p w14:paraId="6017D629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行动；动作</w:t>
            </w:r>
          </w:p>
        </w:tc>
      </w:tr>
      <w:tr w14:paraId="3DF74A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48607786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7</w:t>
            </w:r>
          </w:p>
        </w:tc>
        <w:tc>
          <w:tcPr>
            <w:tcW w:w="3024" w:type="dxa"/>
            <w:vAlign w:val="center"/>
          </w:tcPr>
          <w:p w14:paraId="170D25E1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useful</w:t>
            </w:r>
          </w:p>
        </w:tc>
        <w:tc>
          <w:tcPr>
            <w:tcW w:w="3024" w:type="dxa"/>
            <w:vAlign w:val="center"/>
          </w:tcPr>
          <w:p w14:paraId="03A7AD92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有用的</w:t>
            </w:r>
          </w:p>
        </w:tc>
      </w:tr>
      <w:tr w14:paraId="74EB15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36C16EA9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8</w:t>
            </w:r>
          </w:p>
        </w:tc>
        <w:tc>
          <w:tcPr>
            <w:tcW w:w="3024" w:type="dxa"/>
            <w:vAlign w:val="center"/>
          </w:tcPr>
          <w:p w14:paraId="236970ED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advisor</w:t>
            </w:r>
          </w:p>
        </w:tc>
        <w:tc>
          <w:tcPr>
            <w:tcW w:w="3024" w:type="dxa"/>
            <w:vAlign w:val="center"/>
          </w:tcPr>
          <w:p w14:paraId="00F0D925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顾问；指导老师</w:t>
            </w:r>
          </w:p>
        </w:tc>
      </w:tr>
      <w:tr w14:paraId="613242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30E75181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9</w:t>
            </w:r>
          </w:p>
        </w:tc>
        <w:tc>
          <w:tcPr>
            <w:tcW w:w="3024" w:type="dxa"/>
            <w:vAlign w:val="center"/>
          </w:tcPr>
          <w:p w14:paraId="3E881DE3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register</w:t>
            </w:r>
          </w:p>
        </w:tc>
        <w:tc>
          <w:tcPr>
            <w:tcW w:w="3024" w:type="dxa"/>
            <w:vAlign w:val="center"/>
          </w:tcPr>
          <w:p w14:paraId="018F738C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注册，登记</w:t>
            </w:r>
          </w:p>
        </w:tc>
      </w:tr>
      <w:tr w14:paraId="594DA6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7E4B4DB9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10</w:t>
            </w:r>
          </w:p>
        </w:tc>
        <w:tc>
          <w:tcPr>
            <w:tcW w:w="3024" w:type="dxa"/>
            <w:vAlign w:val="center"/>
          </w:tcPr>
          <w:p w14:paraId="3C0423A1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leadership</w:t>
            </w:r>
          </w:p>
        </w:tc>
        <w:tc>
          <w:tcPr>
            <w:tcW w:w="3024" w:type="dxa"/>
            <w:vAlign w:val="center"/>
          </w:tcPr>
          <w:p w14:paraId="104468F6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领导力</w:t>
            </w:r>
          </w:p>
        </w:tc>
      </w:tr>
      <w:tr w14:paraId="624F0C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0D62D5BB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11</w:t>
            </w:r>
          </w:p>
        </w:tc>
        <w:tc>
          <w:tcPr>
            <w:tcW w:w="3024" w:type="dxa"/>
            <w:vAlign w:val="center"/>
          </w:tcPr>
          <w:p w14:paraId="06B8F03D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assigned</w:t>
            </w:r>
          </w:p>
        </w:tc>
        <w:tc>
          <w:tcPr>
            <w:tcW w:w="3024" w:type="dxa"/>
            <w:vAlign w:val="center"/>
          </w:tcPr>
          <w:p w14:paraId="38E80C39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分配的，指定的</w:t>
            </w:r>
          </w:p>
        </w:tc>
      </w:tr>
      <w:tr w14:paraId="7F2730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267A8802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12</w:t>
            </w:r>
          </w:p>
        </w:tc>
        <w:tc>
          <w:tcPr>
            <w:tcW w:w="3024" w:type="dxa"/>
            <w:vAlign w:val="center"/>
          </w:tcPr>
          <w:p w14:paraId="363EE1B0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air</w:t>
            </w:r>
          </w:p>
        </w:tc>
        <w:tc>
          <w:tcPr>
            <w:tcW w:w="3024" w:type="dxa"/>
            <w:vAlign w:val="center"/>
          </w:tcPr>
          <w:p w14:paraId="2EC3F6E4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空气；空调</w:t>
            </w:r>
          </w:p>
        </w:tc>
      </w:tr>
      <w:tr w14:paraId="417D74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2C13C904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13</w:t>
            </w:r>
          </w:p>
        </w:tc>
        <w:tc>
          <w:tcPr>
            <w:tcW w:w="3024" w:type="dxa"/>
            <w:vAlign w:val="center"/>
          </w:tcPr>
          <w:p w14:paraId="6AAA62AD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power</w:t>
            </w:r>
          </w:p>
        </w:tc>
        <w:tc>
          <w:tcPr>
            <w:tcW w:w="3024" w:type="dxa"/>
            <w:vAlign w:val="center"/>
          </w:tcPr>
          <w:p w14:paraId="7DFF194C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电力；力量</w:t>
            </w:r>
          </w:p>
        </w:tc>
      </w:tr>
      <w:tr w14:paraId="5E17FC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7435FCF6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14</w:t>
            </w:r>
          </w:p>
        </w:tc>
        <w:tc>
          <w:tcPr>
            <w:tcW w:w="3024" w:type="dxa"/>
            <w:vAlign w:val="center"/>
          </w:tcPr>
          <w:p w14:paraId="05122B79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whole</w:t>
            </w:r>
          </w:p>
        </w:tc>
        <w:tc>
          <w:tcPr>
            <w:tcW w:w="3024" w:type="dxa"/>
            <w:vAlign w:val="center"/>
          </w:tcPr>
          <w:p w14:paraId="1D25A814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整个的</w:t>
            </w:r>
          </w:p>
        </w:tc>
      </w:tr>
      <w:tr w14:paraId="698C69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4F1C7F0C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15</w:t>
            </w:r>
          </w:p>
        </w:tc>
        <w:tc>
          <w:tcPr>
            <w:tcW w:w="3024" w:type="dxa"/>
            <w:vAlign w:val="center"/>
          </w:tcPr>
          <w:p w14:paraId="65F1CA91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classmate</w:t>
            </w:r>
          </w:p>
        </w:tc>
        <w:tc>
          <w:tcPr>
            <w:tcW w:w="3024" w:type="dxa"/>
            <w:vAlign w:val="center"/>
          </w:tcPr>
          <w:p w14:paraId="5BC08540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同学</w:t>
            </w:r>
          </w:p>
        </w:tc>
      </w:tr>
      <w:tr w14:paraId="014244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3BE2900B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16</w:t>
            </w:r>
          </w:p>
        </w:tc>
        <w:tc>
          <w:tcPr>
            <w:tcW w:w="3024" w:type="dxa"/>
            <w:vAlign w:val="center"/>
          </w:tcPr>
          <w:p w14:paraId="233C6FFC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reschedule</w:t>
            </w:r>
          </w:p>
        </w:tc>
        <w:tc>
          <w:tcPr>
            <w:tcW w:w="3024" w:type="dxa"/>
            <w:vAlign w:val="center"/>
          </w:tcPr>
          <w:p w14:paraId="780F1B0F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重新安排</w:t>
            </w:r>
          </w:p>
        </w:tc>
      </w:tr>
      <w:tr w14:paraId="4A9D64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68067FBA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17</w:t>
            </w:r>
          </w:p>
        </w:tc>
        <w:tc>
          <w:tcPr>
            <w:tcW w:w="3024" w:type="dxa"/>
            <w:vAlign w:val="center"/>
          </w:tcPr>
          <w:p w14:paraId="2B14973D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calendar</w:t>
            </w:r>
          </w:p>
        </w:tc>
        <w:tc>
          <w:tcPr>
            <w:tcW w:w="3024" w:type="dxa"/>
            <w:vAlign w:val="center"/>
          </w:tcPr>
          <w:p w14:paraId="23843CF3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日历，日程表</w:t>
            </w:r>
          </w:p>
        </w:tc>
      </w:tr>
      <w:tr w14:paraId="7C6284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22234FA3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18</w:t>
            </w:r>
          </w:p>
        </w:tc>
        <w:tc>
          <w:tcPr>
            <w:tcW w:w="3024" w:type="dxa"/>
            <w:vAlign w:val="center"/>
          </w:tcPr>
          <w:p w14:paraId="4B582B99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membership</w:t>
            </w:r>
          </w:p>
        </w:tc>
        <w:tc>
          <w:tcPr>
            <w:tcW w:w="3024" w:type="dxa"/>
            <w:vAlign w:val="center"/>
          </w:tcPr>
          <w:p w14:paraId="26155EBC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会员资格</w:t>
            </w:r>
          </w:p>
        </w:tc>
      </w:tr>
      <w:tr w14:paraId="5895A9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6BD8E7F2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19</w:t>
            </w:r>
          </w:p>
        </w:tc>
        <w:tc>
          <w:tcPr>
            <w:tcW w:w="3024" w:type="dxa"/>
            <w:vAlign w:val="center"/>
          </w:tcPr>
          <w:p w14:paraId="552F2E1E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conflict</w:t>
            </w:r>
          </w:p>
        </w:tc>
        <w:tc>
          <w:tcPr>
            <w:tcW w:w="3024" w:type="dxa"/>
            <w:vAlign w:val="center"/>
          </w:tcPr>
          <w:p w14:paraId="09D977AF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冲突；矛盾</w:t>
            </w:r>
          </w:p>
        </w:tc>
      </w:tr>
      <w:tr w14:paraId="1C93E5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21FD2965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20</w:t>
            </w:r>
          </w:p>
        </w:tc>
        <w:tc>
          <w:tcPr>
            <w:tcW w:w="3024" w:type="dxa"/>
            <w:vAlign w:val="center"/>
          </w:tcPr>
          <w:p w14:paraId="37F7C728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entrance</w:t>
            </w:r>
          </w:p>
        </w:tc>
        <w:tc>
          <w:tcPr>
            <w:tcW w:w="3024" w:type="dxa"/>
            <w:vAlign w:val="center"/>
          </w:tcPr>
          <w:p w14:paraId="2BC3FA98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入口</w:t>
            </w:r>
          </w:p>
        </w:tc>
      </w:tr>
      <w:tr w14:paraId="0CE2FE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54A70D98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21</w:t>
            </w:r>
          </w:p>
        </w:tc>
        <w:tc>
          <w:tcPr>
            <w:tcW w:w="3024" w:type="dxa"/>
            <w:vAlign w:val="center"/>
          </w:tcPr>
          <w:p w14:paraId="7663B723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cafe</w:t>
            </w:r>
          </w:p>
        </w:tc>
        <w:tc>
          <w:tcPr>
            <w:tcW w:w="3024" w:type="dxa"/>
            <w:vAlign w:val="center"/>
          </w:tcPr>
          <w:p w14:paraId="05024C3B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咖啡馆</w:t>
            </w:r>
          </w:p>
        </w:tc>
      </w:tr>
      <w:tr w14:paraId="72D6F9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5D504882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22</w:t>
            </w:r>
          </w:p>
        </w:tc>
        <w:tc>
          <w:tcPr>
            <w:tcW w:w="3024" w:type="dxa"/>
            <w:vAlign w:val="center"/>
          </w:tcPr>
          <w:p w14:paraId="57FE6AD8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quad</w:t>
            </w:r>
          </w:p>
        </w:tc>
        <w:tc>
          <w:tcPr>
            <w:tcW w:w="3024" w:type="dxa"/>
            <w:vAlign w:val="center"/>
          </w:tcPr>
          <w:p w14:paraId="3D013651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四方院（校园广场）</w:t>
            </w:r>
          </w:p>
        </w:tc>
      </w:tr>
      <w:tr w14:paraId="4B300F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4" w:type="dxa"/>
            <w:vAlign w:val="center"/>
          </w:tcPr>
          <w:p w14:paraId="7738B6B2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23</w:t>
            </w:r>
          </w:p>
        </w:tc>
        <w:tc>
          <w:tcPr>
            <w:tcW w:w="3024" w:type="dxa"/>
            <w:vAlign w:val="center"/>
          </w:tcPr>
          <w:p w14:paraId="78E878D7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outdoors</w:t>
            </w:r>
          </w:p>
        </w:tc>
        <w:tc>
          <w:tcPr>
            <w:tcW w:w="3024" w:type="dxa"/>
            <w:vAlign w:val="center"/>
          </w:tcPr>
          <w:p w14:paraId="5DDD763F">
            <w:pPr>
              <w:spacing w:before="40" w:after="40" w:line="240" w:lineRule="auto"/>
              <w:ind w:firstLine="0"/>
              <w:jc w:val="left"/>
            </w:pPr>
            <w:r>
              <w:rPr>
                <w:rFonts w:ascii="Times New Roman" w:hAnsi="Times New Roman" w:eastAsia="宋体"/>
                <w:b w:val="0"/>
                <w:sz w:val="21"/>
              </w:rPr>
              <w:t>在户外</w:t>
            </w:r>
          </w:p>
        </w:tc>
      </w:tr>
    </w:tbl>
    <w:p w14:paraId="7C7D93D8">
      <w:pPr>
        <w:spacing w:before="0" w:after="80"/>
      </w:pPr>
    </w:p>
    <w:sectPr>
      <w:pgSz w:w="11906" w:h="16838"/>
      <w:pgMar w:top="1417" w:right="1417" w:bottom="1417" w:left="1417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ＭＳ 明朝">
    <w:altName w:val="Yu Gothic"/>
    <w:panose1 w:val="00000000000000000000"/>
    <w:charset w:val="80"/>
    <w:family w:val="roman"/>
    <w:pitch w:val="default"/>
    <w:sig w:usb0="00000000" w:usb1="00000000" w:usb2="00000010" w:usb3="00000000" w:csb0="00020000" w:csb1="00000000"/>
  </w:font>
  <w:font w:name="ＭＳ 明朝">
    <w:altName w:val="宋体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MS Gothic">
    <w:panose1 w:val="020B0609070205080204"/>
    <w:charset w:val="80"/>
    <w:family w:val="modern"/>
    <w:pitch w:val="default"/>
    <w:sig w:usb0="E00002FF" w:usb1="6AC7FDFB" w:usb2="08000012" w:usb3="00000000" w:csb0="4002009F" w:csb1="DFD70000"/>
  </w:font>
  <w:font w:name="Courier">
    <w:altName w:val="Courier New"/>
    <w:panose1 w:val="02000500000000000000"/>
    <w:charset w:val="00"/>
    <w:family w:val="auto"/>
    <w:pitch w:val="default"/>
    <w:sig w:usb0="00000000" w:usb1="00000000" w:usb2="00000000" w:usb3="00000000" w:csb0="00000001" w:csb1="00000000"/>
  </w:font>
  <w:font w:name="ＭＳ 明朝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E"/>
    <w:multiLevelType w:val="singleLevel"/>
    <w:tmpl w:val="FFFFFF7E"/>
    <w:lvl w:ilvl="0" w:tentative="0">
      <w:start w:val="1"/>
      <w:numFmt w:val="decimal"/>
      <w:pStyle w:val="20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>
    <w:nsid w:val="FFFFFF7F"/>
    <w:multiLevelType w:val="singleLevel"/>
    <w:tmpl w:val="FFFFFF7F"/>
    <w:lvl w:ilvl="0" w:tentative="0">
      <w:start w:val="1"/>
      <w:numFmt w:val="decimal"/>
      <w:pStyle w:val="13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>
    <w:nsid w:val="FFFFFF82"/>
    <w:multiLevelType w:val="singleLevel"/>
    <w:tmpl w:val="FFFFFF82"/>
    <w:lvl w:ilvl="0" w:tentative="0">
      <w:start w:val="1"/>
      <w:numFmt w:val="bullet"/>
      <w:pStyle w:val="18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3">
    <w:nsid w:val="FFFFFF83"/>
    <w:multiLevelType w:val="singleLevel"/>
    <w:tmpl w:val="FFFFFF83"/>
    <w:lvl w:ilvl="0" w:tentative="0">
      <w:start w:val="1"/>
      <w:numFmt w:val="bullet"/>
      <w:pStyle w:val="23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14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FFFFFF89"/>
    <w:multiLevelType w:val="singleLevel"/>
    <w:tmpl w:val="FFFFFF89"/>
    <w:lvl w:ilvl="0" w:tentative="0">
      <w:start w:val="1"/>
      <w:numFmt w:val="bullet"/>
      <w:pStyle w:val="16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doNotDisplayPageBoundaries w:val="1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  <w:rsid w:val="76C07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efaultImageDpi w14:val="300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qFormat="1" w:uiPriority="99" w:semiHidden="0" w:name="macro"/>
    <w:lsdException w:uiPriority="99" w:name="toa heading"/>
    <w:lsdException w:qFormat="1" w:uiPriority="99" w:semiHidden="0" w:name="List"/>
    <w:lsdException w:qFormat="1" w:uiPriority="99" w:semiHidden="0" w:name="List Bullet"/>
    <w:lsdException w:qFormat="1" w:uiPriority="99" w:semiHidden="0" w:name="List Number"/>
    <w:lsdException w:qFormat="1" w:uiPriority="99" w:semiHidden="0" w:name="List 2"/>
    <w:lsdException w:qFormat="1" w:uiPriority="99" w:semiHidden="0" w:name="List 3"/>
    <w:lsdException w:uiPriority="99" w:name="List 4"/>
    <w:lsdException w:uiPriority="99" w:name="List 5"/>
    <w:lsdException w:qFormat="1" w:uiPriority="99" w:semiHidden="0" w:name="List Bullet 2"/>
    <w:lsdException w:qFormat="1" w:uiPriority="99" w:semiHidden="0" w:name="List Bullet 3"/>
    <w:lsdException w:uiPriority="99" w:name="List Bullet 4"/>
    <w:lsdException w:uiPriority="99" w:name="List Bullet 5"/>
    <w:lsdException w:qFormat="1" w:uiPriority="99" w:semiHidden="0" w:name="List Number 2"/>
    <w:lsdException w:qFormat="1"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uiPriority="99" w:name="Body Text Indent"/>
    <w:lsdException w:qFormat="1" w:uiPriority="99" w:semiHidden="0" w:name="List Continue"/>
    <w:lsdException w:qFormat="1" w:uiPriority="99" w:semiHidden="0" w:name="List Continue 2"/>
    <w:lsdException w:qFormat="1"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iPriority="99" w:semiHidden="0" w:name="Body Text 2"/>
    <w:lsdException w:qFormat="1"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60" w:semiHidden="0" w:name="Light Shading"/>
    <w:lsdException w:qFormat="1" w:unhideWhenUsed="0" w:uiPriority="61" w:semiHidden="0" w:name="Light List"/>
    <w:lsdException w:qFormat="1" w:unhideWhenUsed="0" w:uiPriority="62" w:semiHidden="0" w:name="Light Grid"/>
    <w:lsdException w:qFormat="1" w:unhideWhenUsed="0" w:uiPriority="63" w:semiHidden="0" w:name="Medium Shading 1"/>
    <w:lsdException w:qFormat="1"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qFormat="1" w:unhideWhenUsed="0" w:uiPriority="60" w:semiHidden="0" w:name="Light Shading Accent 1"/>
    <w:lsdException w:qFormat="1" w:unhideWhenUsed="0" w:uiPriority="61" w:semiHidden="0" w:name="Light List Accent 1"/>
    <w:lsdException w:qFormat="1" w:unhideWhenUsed="0" w:uiPriority="62" w:semiHidden="0" w:name="Light Grid Accent 1"/>
    <w:lsdException w:qFormat="1" w:unhideWhenUsed="0" w:uiPriority="63" w:semiHidden="0" w:name="Medium Shading 1 Accent 1"/>
    <w:lsdException w:qFormat="1"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qFormat="1" w:unhideWhenUsed="0" w:uiPriority="60" w:semiHidden="0" w:name="Light Shading Accent 2"/>
    <w:lsdException w:qFormat="1" w:unhideWhenUsed="0" w:uiPriority="61" w:semiHidden="0" w:name="Light List Accent 2"/>
    <w:lsdException w:qFormat="1" w:unhideWhenUsed="0" w:uiPriority="62" w:semiHidden="0" w:name="Light Grid Accent 2"/>
    <w:lsdException w:qFormat="1"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qFormat="1" w:unhideWhenUsed="0" w:uiPriority="60" w:semiHidden="0" w:name="Light Shading Accent 3"/>
    <w:lsdException w:qFormat="1" w:unhideWhenUsed="0" w:uiPriority="61" w:semiHidden="0" w:name="Light List Accent 3"/>
    <w:lsdException w:qFormat="1" w:unhideWhenUsed="0" w:uiPriority="62" w:semiHidden="0" w:name="Light Grid Accent 3"/>
    <w:lsdException w:qFormat="1" w:unhideWhenUsed="0" w:uiPriority="63" w:semiHidden="0" w:name="Medium Shading 1 Accent 3"/>
    <w:lsdException w:qFormat="1"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qFormat="1" w:unhideWhenUsed="0" w:uiPriority="60" w:semiHidden="0" w:name="Light Shading Accent 4"/>
    <w:lsdException w:qFormat="1" w:unhideWhenUsed="0" w:uiPriority="61" w:semiHidden="0" w:name="Light List Accent 4"/>
    <w:lsdException w:qFormat="1" w:unhideWhenUsed="0" w:uiPriority="62" w:semiHidden="0" w:name="Light Grid Accent 4"/>
    <w:lsdException w:qFormat="1" w:unhideWhenUsed="0" w:uiPriority="63" w:semiHidden="0" w:name="Medium Shading 1 Accent 4"/>
    <w:lsdException w:qFormat="1"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qFormat="1" w:unhideWhenUsed="0" w:uiPriority="60" w:semiHidden="0" w:name="Light Shading Accent 5"/>
    <w:lsdException w:qFormat="1" w:unhideWhenUsed="0" w:uiPriority="61" w:semiHidden="0" w:name="Light List Accent 5"/>
    <w:lsdException w:qFormat="1" w:unhideWhenUsed="0" w:uiPriority="62" w:semiHidden="0" w:name="Light Grid Accent 5"/>
    <w:lsdException w:qFormat="1"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qFormat="1" w:unhideWhenUsed="0" w:uiPriority="60" w:semiHidden="0" w:name="Light Shading Accent 6"/>
    <w:lsdException w:qFormat="1" w:unhideWhenUsed="0" w:uiPriority="61" w:semiHidden="0" w:name="Light List Accent 6"/>
    <w:lsdException w:qFormat="1" w:unhideWhenUsed="0" w:uiPriority="62" w:semiHidden="0" w:name="Light Grid Accent 6"/>
    <w:lsdException w:qFormat="1"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paragraph" w:styleId="3">
    <w:name w:val="heading 1"/>
    <w:basedOn w:val="1"/>
    <w:next w:val="1"/>
    <w:link w:val="138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paragraph" w:styleId="4">
    <w:name w:val="heading 2"/>
    <w:basedOn w:val="1"/>
    <w:next w:val="1"/>
    <w:link w:val="139"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5">
    <w:name w:val="heading 3"/>
    <w:basedOn w:val="1"/>
    <w:next w:val="1"/>
    <w:link w:val="140"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paragraph" w:styleId="6">
    <w:name w:val="heading 4"/>
    <w:basedOn w:val="1"/>
    <w:next w:val="1"/>
    <w:link w:val="150"/>
    <w:semiHidden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7">
    <w:name w:val="heading 5"/>
    <w:basedOn w:val="1"/>
    <w:next w:val="1"/>
    <w:link w:val="151"/>
    <w:semiHidden/>
    <w:unhideWhenUsed/>
    <w:qFormat/>
    <w:uiPriority w:val="9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8">
    <w:name w:val="heading 6"/>
    <w:basedOn w:val="1"/>
    <w:next w:val="1"/>
    <w:link w:val="152"/>
    <w:semiHidden/>
    <w:unhideWhenUsed/>
    <w:qFormat/>
    <w:uiPriority w:val="9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paragraph" w:styleId="9">
    <w:name w:val="heading 7"/>
    <w:basedOn w:val="1"/>
    <w:next w:val="1"/>
    <w:link w:val="153"/>
    <w:semiHidden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0">
    <w:name w:val="heading 8"/>
    <w:basedOn w:val="1"/>
    <w:next w:val="1"/>
    <w:link w:val="154"/>
    <w:semiHidden/>
    <w:unhideWhenUsed/>
    <w:qFormat/>
    <w:uiPriority w:val="9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paragraph" w:styleId="11">
    <w:name w:val="heading 9"/>
    <w:basedOn w:val="1"/>
    <w:next w:val="1"/>
    <w:link w:val="155"/>
    <w:semiHidden/>
    <w:unhideWhenUsed/>
    <w:qFormat/>
    <w:uiPriority w:val="9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132">
    <w:name w:val="Default Paragraph Font"/>
    <w:semiHidden/>
    <w:unhideWhenUsed/>
    <w:qFormat/>
    <w:uiPriority w:val="1"/>
  </w:style>
  <w:style w:type="table" w:default="1" w:styleId="3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acro"/>
    <w:link w:val="147"/>
    <w:unhideWhenUsed/>
    <w:qFormat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 w:eastAsiaTheme="minorEastAsia" w:cstheme="minorBidi"/>
      <w:sz w:val="20"/>
      <w:szCs w:val="20"/>
      <w:lang w:val="en-US" w:eastAsia="en-US" w:bidi="ar-SA"/>
    </w:rPr>
  </w:style>
  <w:style w:type="paragraph" w:styleId="12">
    <w:name w:val="List 3"/>
    <w:basedOn w:val="1"/>
    <w:unhideWhenUsed/>
    <w:qFormat/>
    <w:uiPriority w:val="99"/>
    <w:pPr>
      <w:ind w:left="1080" w:hanging="360"/>
      <w:contextualSpacing/>
    </w:pPr>
  </w:style>
  <w:style w:type="paragraph" w:styleId="13">
    <w:name w:val="List Number 2"/>
    <w:basedOn w:val="1"/>
    <w:unhideWhenUsed/>
    <w:qFormat/>
    <w:uiPriority w:val="99"/>
    <w:pPr>
      <w:numPr>
        <w:ilvl w:val="0"/>
        <w:numId w:val="1"/>
      </w:numPr>
      <w:contextualSpacing/>
    </w:pPr>
  </w:style>
  <w:style w:type="paragraph" w:styleId="14">
    <w:name w:val="List Number"/>
    <w:basedOn w:val="1"/>
    <w:unhideWhenUsed/>
    <w:qFormat/>
    <w:uiPriority w:val="99"/>
    <w:pPr>
      <w:numPr>
        <w:ilvl w:val="0"/>
        <w:numId w:val="2"/>
      </w:numPr>
      <w:contextualSpacing/>
    </w:pPr>
  </w:style>
  <w:style w:type="paragraph" w:styleId="15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6">
    <w:name w:val="List Bullet"/>
    <w:basedOn w:val="1"/>
    <w:unhideWhenUsed/>
    <w:qFormat/>
    <w:uiPriority w:val="99"/>
    <w:pPr>
      <w:numPr>
        <w:ilvl w:val="0"/>
        <w:numId w:val="3"/>
      </w:numPr>
      <w:contextualSpacing/>
    </w:pPr>
  </w:style>
  <w:style w:type="paragraph" w:styleId="17">
    <w:name w:val="Body Text 3"/>
    <w:basedOn w:val="1"/>
    <w:link w:val="146"/>
    <w:unhideWhenUsed/>
    <w:qFormat/>
    <w:uiPriority w:val="99"/>
    <w:pPr>
      <w:spacing w:after="120"/>
    </w:pPr>
    <w:rPr>
      <w:sz w:val="16"/>
      <w:szCs w:val="16"/>
    </w:rPr>
  </w:style>
  <w:style w:type="paragraph" w:styleId="18">
    <w:name w:val="List Bullet 3"/>
    <w:basedOn w:val="1"/>
    <w:unhideWhenUsed/>
    <w:qFormat/>
    <w:uiPriority w:val="99"/>
    <w:pPr>
      <w:numPr>
        <w:ilvl w:val="0"/>
        <w:numId w:val="4"/>
      </w:numPr>
      <w:contextualSpacing/>
    </w:pPr>
  </w:style>
  <w:style w:type="paragraph" w:styleId="19">
    <w:name w:val="Body Text"/>
    <w:basedOn w:val="1"/>
    <w:link w:val="144"/>
    <w:unhideWhenUsed/>
    <w:qFormat/>
    <w:uiPriority w:val="99"/>
    <w:pPr>
      <w:spacing w:after="120"/>
    </w:pPr>
  </w:style>
  <w:style w:type="paragraph" w:styleId="20">
    <w:name w:val="List Number 3"/>
    <w:basedOn w:val="1"/>
    <w:unhideWhenUsed/>
    <w:qFormat/>
    <w:uiPriority w:val="99"/>
    <w:pPr>
      <w:numPr>
        <w:ilvl w:val="0"/>
        <w:numId w:val="5"/>
      </w:numPr>
      <w:contextualSpacing/>
    </w:pPr>
  </w:style>
  <w:style w:type="paragraph" w:styleId="21">
    <w:name w:val="List 2"/>
    <w:basedOn w:val="1"/>
    <w:unhideWhenUsed/>
    <w:qFormat/>
    <w:uiPriority w:val="99"/>
    <w:pPr>
      <w:ind w:left="720" w:hanging="360"/>
      <w:contextualSpacing/>
    </w:pPr>
  </w:style>
  <w:style w:type="paragraph" w:styleId="22">
    <w:name w:val="List Continue"/>
    <w:basedOn w:val="1"/>
    <w:unhideWhenUsed/>
    <w:qFormat/>
    <w:uiPriority w:val="99"/>
    <w:pPr>
      <w:spacing w:after="120"/>
      <w:ind w:left="360"/>
      <w:contextualSpacing/>
    </w:pPr>
  </w:style>
  <w:style w:type="paragraph" w:styleId="23">
    <w:name w:val="List Bullet 2"/>
    <w:basedOn w:val="1"/>
    <w:unhideWhenUsed/>
    <w:qFormat/>
    <w:uiPriority w:val="99"/>
    <w:pPr>
      <w:numPr>
        <w:ilvl w:val="0"/>
        <w:numId w:val="6"/>
      </w:numPr>
      <w:contextualSpacing/>
    </w:pPr>
  </w:style>
  <w:style w:type="paragraph" w:styleId="24">
    <w:name w:val="footer"/>
    <w:basedOn w:val="1"/>
    <w:link w:val="136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5">
    <w:name w:val="header"/>
    <w:basedOn w:val="1"/>
    <w:link w:val="135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6">
    <w:name w:val="Subtitle"/>
    <w:basedOn w:val="1"/>
    <w:next w:val="1"/>
    <w:link w:val="142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27">
    <w:name w:val="List"/>
    <w:basedOn w:val="1"/>
    <w:unhideWhenUsed/>
    <w:qFormat/>
    <w:uiPriority w:val="99"/>
    <w:pPr>
      <w:ind w:left="360" w:hanging="360"/>
      <w:contextualSpacing/>
    </w:pPr>
  </w:style>
  <w:style w:type="paragraph" w:styleId="28">
    <w:name w:val="Body Text 2"/>
    <w:basedOn w:val="1"/>
    <w:link w:val="145"/>
    <w:unhideWhenUsed/>
    <w:qFormat/>
    <w:uiPriority w:val="99"/>
    <w:pPr>
      <w:spacing w:after="120" w:line="480" w:lineRule="auto"/>
    </w:pPr>
  </w:style>
  <w:style w:type="paragraph" w:styleId="29">
    <w:name w:val="List Continue 2"/>
    <w:basedOn w:val="1"/>
    <w:unhideWhenUsed/>
    <w:qFormat/>
    <w:uiPriority w:val="99"/>
    <w:pPr>
      <w:spacing w:after="120"/>
      <w:ind w:left="720"/>
      <w:contextualSpacing/>
    </w:pPr>
  </w:style>
  <w:style w:type="paragraph" w:styleId="30">
    <w:name w:val="List Continue 3"/>
    <w:basedOn w:val="1"/>
    <w:unhideWhenUsed/>
    <w:qFormat/>
    <w:uiPriority w:val="99"/>
    <w:pPr>
      <w:spacing w:after="120"/>
      <w:ind w:left="1080"/>
      <w:contextualSpacing/>
    </w:pPr>
  </w:style>
  <w:style w:type="paragraph" w:styleId="31">
    <w:name w:val="Title"/>
    <w:basedOn w:val="1"/>
    <w:next w:val="1"/>
    <w:link w:val="141"/>
    <w:qFormat/>
    <w:uiPriority w:val="10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table" w:styleId="33">
    <w:name w:val="Table Grid"/>
    <w:basedOn w:val="32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4">
    <w:name w:val="Light Shading"/>
    <w:basedOn w:val="32"/>
    <w:qFormat/>
    <w:uiPriority w:val="60"/>
    <w:pPr>
      <w:spacing w:after="0" w:line="240" w:lineRule="auto"/>
    </w:pPr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35">
    <w:name w:val="Light Shading Accent 1"/>
    <w:basedOn w:val="32"/>
    <w:qFormat/>
    <w:uiPriority w:val="60"/>
    <w:pPr>
      <w:spacing w:after="0" w:line="240" w:lineRule="auto"/>
    </w:pPr>
    <w:rPr>
      <w:color w:val="376092" w:themeColor="accent1" w:themeShade="BF"/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36">
    <w:name w:val="Light Shading Accent 2"/>
    <w:basedOn w:val="32"/>
    <w:qFormat/>
    <w:uiPriority w:val="60"/>
    <w:pPr>
      <w:spacing w:after="0" w:line="240" w:lineRule="auto"/>
    </w:pPr>
    <w:rPr>
      <w:color w:val="953735" w:themeColor="accent2" w:themeShade="BF"/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37">
    <w:name w:val="Light Shading Accent 3"/>
    <w:basedOn w:val="32"/>
    <w:qFormat/>
    <w:uiPriority w:val="60"/>
    <w:pPr>
      <w:spacing w:after="0" w:line="240" w:lineRule="auto"/>
    </w:pPr>
    <w:rPr>
      <w:color w:val="77933C" w:themeColor="accent3" w:themeShade="BF"/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38">
    <w:name w:val="Light Shading Accent 4"/>
    <w:basedOn w:val="32"/>
    <w:qFormat/>
    <w:uiPriority w:val="60"/>
    <w:pPr>
      <w:spacing w:after="0" w:line="240" w:lineRule="auto"/>
    </w:pPr>
    <w:rPr>
      <w:color w:val="604A7B" w:themeColor="accent4" w:themeShade="BF"/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39">
    <w:name w:val="Light Shading Accent 5"/>
    <w:basedOn w:val="32"/>
    <w:qFormat/>
    <w:uiPriority w:val="60"/>
    <w:pPr>
      <w:spacing w:after="0" w:line="240" w:lineRule="auto"/>
    </w:pPr>
    <w:rPr>
      <w:color w:val="31859C" w:themeColor="accent5" w:themeShade="BF"/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40">
    <w:name w:val="Light Shading Accent 6"/>
    <w:basedOn w:val="32"/>
    <w:qFormat/>
    <w:uiPriority w:val="60"/>
    <w:pPr>
      <w:spacing w:after="0" w:line="240" w:lineRule="auto"/>
    </w:pPr>
    <w:rPr>
      <w:color w:val="E46C0A" w:themeColor="accent6" w:themeShade="BF"/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41">
    <w:name w:val="Light List"/>
    <w:basedOn w:val="32"/>
    <w:qFormat/>
    <w:uiPriority w:val="61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42">
    <w:name w:val="Light List Accent 1"/>
    <w:basedOn w:val="32"/>
    <w:qFormat/>
    <w:uiPriority w:val="61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43">
    <w:name w:val="Light List Accent 2"/>
    <w:basedOn w:val="32"/>
    <w:qFormat/>
    <w:uiPriority w:val="61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44">
    <w:name w:val="Light List Accent 3"/>
    <w:basedOn w:val="32"/>
    <w:qFormat/>
    <w:uiPriority w:val="61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45">
    <w:name w:val="Light List Accent 4"/>
    <w:basedOn w:val="32"/>
    <w:qFormat/>
    <w:uiPriority w:val="61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46">
    <w:name w:val="Light List Accent 5"/>
    <w:basedOn w:val="32"/>
    <w:qFormat/>
    <w:uiPriority w:val="61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47">
    <w:name w:val="Light List Accent 6"/>
    <w:basedOn w:val="32"/>
    <w:qFormat/>
    <w:uiPriority w:val="61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48">
    <w:name w:val="Light Grid"/>
    <w:basedOn w:val="32"/>
    <w:qFormat/>
    <w:uiPriority w:val="62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49">
    <w:name w:val="Light Grid Accent 1"/>
    <w:basedOn w:val="32"/>
    <w:qFormat/>
    <w:uiPriority w:val="62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50">
    <w:name w:val="Light Grid Accent 2"/>
    <w:basedOn w:val="32"/>
    <w:qFormat/>
    <w:uiPriority w:val="62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  <w:shd w:val="clear" w:color="auto" w:fill="EFD3D3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</w:tcPr>
    </w:tblStylePr>
  </w:style>
  <w:style w:type="table" w:styleId="51">
    <w:name w:val="Light Grid Accent 3"/>
    <w:basedOn w:val="32"/>
    <w:qFormat/>
    <w:uiPriority w:val="62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</w:tcPr>
    </w:tblStylePr>
  </w:style>
  <w:style w:type="table" w:styleId="52">
    <w:name w:val="Light Grid Accent 4"/>
    <w:basedOn w:val="32"/>
    <w:qFormat/>
    <w:uiPriority w:val="62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</w:tcPr>
    </w:tblStylePr>
  </w:style>
  <w:style w:type="table" w:styleId="53">
    <w:name w:val="Light Grid Accent 5"/>
    <w:basedOn w:val="32"/>
    <w:qFormat/>
    <w:uiPriority w:val="62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  <w:shd w:val="clear" w:color="auto" w:fill="D2EAF0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</w:tcPr>
    </w:tblStylePr>
  </w:style>
  <w:style w:type="table" w:styleId="54">
    <w:name w:val="Light Grid Accent 6"/>
    <w:basedOn w:val="32"/>
    <w:qFormat/>
    <w:uiPriority w:val="62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  <w:shd w:val="clear" w:color="auto" w:fill="FDE5D1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</w:tcPr>
    </w:tblStylePr>
  </w:style>
  <w:style w:type="table" w:styleId="55">
    <w:name w:val="Medium Shading 1"/>
    <w:basedOn w:val="32"/>
    <w:qFormat/>
    <w:uiPriority w:val="63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6">
    <w:name w:val="Medium Shading 1 Accent 1"/>
    <w:basedOn w:val="32"/>
    <w:qFormat/>
    <w:uiPriority w:val="63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7">
    <w:name w:val="Medium Shading 1 Accent 2"/>
    <w:basedOn w:val="32"/>
    <w:qFormat/>
    <w:uiPriority w:val="63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8">
    <w:name w:val="Medium Shading 1 Accent 3"/>
    <w:basedOn w:val="32"/>
    <w:qFormat/>
    <w:uiPriority w:val="63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B4CC82" w:themeColor="accent3" w:themeTint="BF" w:sz="8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4CC82" w:themeColor="accent3" w:themeTint="BF" w:sz="6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9">
    <w:name w:val="Medium Shading 1 Accent 4"/>
    <w:basedOn w:val="32"/>
    <w:qFormat/>
    <w:uiPriority w:val="63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0">
    <w:name w:val="Medium Shading 1 Accent 5"/>
    <w:basedOn w:val="32"/>
    <w:qFormat/>
    <w:uiPriority w:val="63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1">
    <w:name w:val="Medium Shading 1 Accent 6"/>
    <w:basedOn w:val="32"/>
    <w:qFormat/>
    <w:uiPriority w:val="63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2">
    <w:name w:val="Medium Shading 2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3">
    <w:name w:val="Medium Shading 2 Accent 1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4">
    <w:name w:val="Medium Shading 2 Accent 2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5">
    <w:name w:val="Medium Shading 2 Accent 3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6">
    <w:name w:val="Medium Shading 2 Accent 4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7">
    <w:name w:val="Medium Shading 2 Accent 5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8">
    <w:name w:val="Medium Shading 2 Accent 6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9">
    <w:name w:val="Medium List 1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shd w:val="clear" w:color="auto" w:fill="BFBFBF" w:themeFill="text1" w:themeFillTint="3F"/>
      </w:tcPr>
    </w:tblStylePr>
  </w:style>
  <w:style w:type="table" w:styleId="70">
    <w:name w:val="Medium List 1 Accent 1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71">
    <w:name w:val="Medium List 1 Accent 2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shd w:val="clear" w:color="auto" w:fill="EFD3D3" w:themeFill="accent2" w:themeFillTint="3F"/>
      </w:tcPr>
    </w:tblStylePr>
  </w:style>
  <w:style w:type="table" w:styleId="72">
    <w:name w:val="Medium List 1 Accent 3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73">
    <w:name w:val="Medium List 1 Accent 4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74">
    <w:name w:val="Medium List 1 Accent 5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shd w:val="clear" w:color="auto" w:fill="D2EAF0" w:themeFill="accent5" w:themeFillTint="3F"/>
      </w:tcPr>
    </w:tblStylePr>
  </w:style>
  <w:style w:type="table" w:styleId="75">
    <w:name w:val="Medium List 1 Accent 6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shd w:val="clear" w:color="auto" w:fill="FDE5D1" w:themeFill="accent6" w:themeFillTint="3F"/>
      </w:tcPr>
    </w:tblStylePr>
  </w:style>
  <w:style w:type="table" w:styleId="76">
    <w:name w:val="Medium List 2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7">
    <w:name w:val="Medium List 2 Accent 1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8">
    <w:name w:val="Medium List 2 Accent 2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9">
    <w:name w:val="Medium List 2 Accent 3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0">
    <w:name w:val="Medium List 2 Accent 4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List 2 Accent 5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2">
    <w:name w:val="Medium List 2 Accent 6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3">
    <w:name w:val="Medium Grid 1"/>
    <w:basedOn w:val="32"/>
    <w:uiPriority w:val="67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84">
    <w:name w:val="Medium Grid 1 Accent 1"/>
    <w:basedOn w:val="32"/>
    <w:uiPriority w:val="67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85">
    <w:name w:val="Medium Grid 1 Accent 2"/>
    <w:basedOn w:val="32"/>
    <w:uiPriority w:val="67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6">
    <w:name w:val="Medium Grid 1 Accent 3"/>
    <w:basedOn w:val="32"/>
    <w:uiPriority w:val="67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  <w:insideV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4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87">
    <w:name w:val="Medium Grid 1 Accent 4"/>
    <w:basedOn w:val="32"/>
    <w:uiPriority w:val="67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88">
    <w:name w:val="Medium Grid 1 Accent 5"/>
    <w:basedOn w:val="32"/>
    <w:uiPriority w:val="67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89">
    <w:name w:val="Medium Grid 1 Accent 6"/>
    <w:basedOn w:val="32"/>
    <w:uiPriority w:val="67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0">
    <w:name w:val="Medium Grid 2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1">
    <w:name w:val="Medium Grid 2 Accent 1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C0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2">
    <w:name w:val="Medium Grid 2 Accent 2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3">
    <w:name w:val="Medium Grid 2 Accent 3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4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2EFF5" w:themeFill="accent4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5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6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3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98">
    <w:name w:val="Medium Grid 3 Accent 1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table" w:styleId="99">
    <w:name w:val="Medium Grid 3 Accent 2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DFA7A6" w:themeFill="accent2" w:themeFillTint="7F"/>
      </w:tcPr>
    </w:tblStylePr>
  </w:style>
  <w:style w:type="table" w:styleId="100">
    <w:name w:val="Medium Grid 3 Accent 3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CDDDAC" w:themeFill="accent3" w:themeFillTint="7F"/>
      </w:tcPr>
    </w:tblStylePr>
  </w:style>
  <w:style w:type="table" w:styleId="101">
    <w:name w:val="Medium Grid 3 Accent 4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BFB1D0" w:themeFill="accent4" w:themeFillTint="7F"/>
      </w:tcPr>
    </w:tblStylePr>
  </w:style>
  <w:style w:type="table" w:styleId="102">
    <w:name w:val="Medium Grid 3 Accent 5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5D5E2" w:themeFill="accent5" w:themeFillTint="7F"/>
      </w:tcPr>
    </w:tblStylePr>
  </w:style>
  <w:style w:type="table" w:styleId="103">
    <w:name w:val="Medium Grid 3 Accent 6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BCAA2" w:themeFill="accent6" w:themeFillTint="7F"/>
      </w:tcPr>
    </w:tblStylePr>
  </w:style>
  <w:style w:type="table" w:styleId="104">
    <w:name w:val="Dark List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05">
    <w:name w:val="Dark List Accent 1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60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</w:style>
  <w:style w:type="table" w:styleId="106">
    <w:name w:val="Dark List Accent 2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7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</w:style>
  <w:style w:type="table" w:styleId="107">
    <w:name w:val="Dark List Accent 3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7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08">
    <w:name w:val="Dark List Accent 4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0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09">
    <w:name w:val="Dark List Accent 5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0">
    <w:name w:val="Dark List Accent 6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9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</w:style>
  <w:style w:type="table" w:styleId="111">
    <w:name w:val="Colorful Shading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7F7F7F" w:themeFill="tex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2">
    <w:name w:val="Colorful Shading Accent 1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B4D74" w:themeFill="accen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B4D74" w:themeFill="accen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D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C0DE" w:themeFill="accen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3">
    <w:name w:val="Colorful Shading Accent 2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4">
    <w:name w:val="Colorful Shading Accent 3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15">
    <w:name w:val="Colorful Shading Accent 4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4C3A62" w:themeFill="accent4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A62" w:themeFill="accent4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A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6">
    <w:name w:val="Colorful Shading Accent 5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7">
    <w:name w:val="Colorful Shading Accent 6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B65607" w:themeFill="accent6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7" w:themeFill="accent6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7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8">
    <w:name w:val="Colorful List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19">
    <w:name w:val="Colorful List Accent 1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20">
    <w:name w:val="Colorful List Accent 2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21">
    <w:name w:val="Colorful List Accent 3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22">
    <w:name w:val="Colorful List Accent 4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23">
    <w:name w:val="Colorful List Accent 5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F3730A" w:themeFill="accent6" w:themeFillShade="CC"/>
      </w:tcPr>
    </w:tblStylePr>
    <w:tblStylePr w:type="lastRow">
      <w:rPr>
        <w:b/>
        <w:bCs/>
        <w:color w:val="F3740B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24">
    <w:name w:val="Colorful List Accent 6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25">
    <w:name w:val="Colorful Grid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126">
    <w:name w:val="Colorful Grid Accent 1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127">
    <w:name w:val="Colorful Grid Accent 2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28">
    <w:name w:val="Colorful Grid Accent 3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29">
    <w:name w:val="Colorful Grid Accent 4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30">
    <w:name w:val="Colorful Grid Accent 5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31">
    <w:name w:val="Colorful Grid Accent 6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133">
    <w:name w:val="Strong"/>
    <w:basedOn w:val="132"/>
    <w:qFormat/>
    <w:uiPriority w:val="22"/>
    <w:rPr>
      <w:b/>
      <w:bCs/>
    </w:rPr>
  </w:style>
  <w:style w:type="character" w:styleId="134">
    <w:name w:val="Emphasis"/>
    <w:basedOn w:val="132"/>
    <w:qFormat/>
    <w:uiPriority w:val="20"/>
    <w:rPr>
      <w:i/>
      <w:iCs/>
    </w:rPr>
  </w:style>
  <w:style w:type="character" w:customStyle="1" w:styleId="135">
    <w:name w:val="Header Char"/>
    <w:basedOn w:val="132"/>
    <w:link w:val="25"/>
    <w:uiPriority w:val="99"/>
  </w:style>
  <w:style w:type="character" w:customStyle="1" w:styleId="136">
    <w:name w:val="Footer Char"/>
    <w:basedOn w:val="132"/>
    <w:link w:val="24"/>
    <w:uiPriority w:val="99"/>
  </w:style>
  <w:style w:type="paragraph" w:styleId="137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customStyle="1" w:styleId="138">
    <w:name w:val="Heading 1 Char"/>
    <w:basedOn w:val="132"/>
    <w:link w:val="3"/>
    <w:qFormat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139">
    <w:name w:val="Heading 2 Char"/>
    <w:basedOn w:val="132"/>
    <w:link w:val="4"/>
    <w:qFormat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140">
    <w:name w:val="Heading 3 Char"/>
    <w:basedOn w:val="132"/>
    <w:link w:val="5"/>
    <w:qFormat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41">
    <w:name w:val="Title Char"/>
    <w:basedOn w:val="132"/>
    <w:link w:val="31"/>
    <w:qFormat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142">
    <w:name w:val="Subtitle Char"/>
    <w:basedOn w:val="132"/>
    <w:link w:val="26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143">
    <w:name w:val="List Paragraph"/>
    <w:basedOn w:val="1"/>
    <w:qFormat/>
    <w:uiPriority w:val="34"/>
    <w:pPr>
      <w:ind w:left="720"/>
      <w:contextualSpacing/>
    </w:pPr>
  </w:style>
  <w:style w:type="character" w:customStyle="1" w:styleId="144">
    <w:name w:val="Body Text Char"/>
    <w:basedOn w:val="132"/>
    <w:link w:val="19"/>
    <w:qFormat/>
    <w:uiPriority w:val="99"/>
  </w:style>
  <w:style w:type="character" w:customStyle="1" w:styleId="145">
    <w:name w:val="Body Text 2 Char"/>
    <w:basedOn w:val="132"/>
    <w:link w:val="28"/>
    <w:qFormat/>
    <w:uiPriority w:val="99"/>
  </w:style>
  <w:style w:type="character" w:customStyle="1" w:styleId="146">
    <w:name w:val="Body Text 3 Char"/>
    <w:basedOn w:val="132"/>
    <w:link w:val="17"/>
    <w:qFormat/>
    <w:uiPriority w:val="99"/>
    <w:rPr>
      <w:sz w:val="16"/>
      <w:szCs w:val="16"/>
    </w:rPr>
  </w:style>
  <w:style w:type="character" w:customStyle="1" w:styleId="147">
    <w:name w:val="Macro Text Char"/>
    <w:basedOn w:val="132"/>
    <w:link w:val="2"/>
    <w:qFormat/>
    <w:uiPriority w:val="99"/>
    <w:rPr>
      <w:rFonts w:ascii="Courier" w:hAnsi="Courier"/>
      <w:sz w:val="20"/>
      <w:szCs w:val="20"/>
    </w:rPr>
  </w:style>
  <w:style w:type="paragraph" w:styleId="148">
    <w:name w:val="Quote"/>
    <w:basedOn w:val="1"/>
    <w:next w:val="1"/>
    <w:link w:val="149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49">
    <w:name w:val="Quote Char"/>
    <w:basedOn w:val="132"/>
    <w:link w:val="148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0">
    <w:name w:val="Heading 4 Char"/>
    <w:basedOn w:val="132"/>
    <w:link w:val="6"/>
    <w:semiHidden/>
    <w:qFormat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1">
    <w:name w:val="Heading 5 Char"/>
    <w:basedOn w:val="132"/>
    <w:link w:val="7"/>
    <w:semiHidden/>
    <w:qFormat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152">
    <w:name w:val="Heading 6 Char"/>
    <w:basedOn w:val="132"/>
    <w:link w:val="8"/>
    <w:semiHidden/>
    <w:qFormat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153">
    <w:name w:val="Heading 7 Char"/>
    <w:basedOn w:val="132"/>
    <w:link w:val="9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154">
    <w:name w:val="Heading 8 Char"/>
    <w:basedOn w:val="132"/>
    <w:link w:val="10"/>
    <w:semiHidden/>
    <w:qFormat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155">
    <w:name w:val="Heading 9 Char"/>
    <w:basedOn w:val="132"/>
    <w:link w:val="11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56">
    <w:name w:val="Intense Quote"/>
    <w:basedOn w:val="1"/>
    <w:next w:val="1"/>
    <w:link w:val="157"/>
    <w:qFormat/>
    <w:uiPriority w:val="30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7">
    <w:name w:val="Intense Quote Char"/>
    <w:basedOn w:val="132"/>
    <w:link w:val="156"/>
    <w:qFormat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8">
    <w:name w:val="Subtle Emphasis"/>
    <w:basedOn w:val="132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159">
    <w:name w:val="Intense Emphasis"/>
    <w:basedOn w:val="132"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60">
    <w:name w:val="Subtle Reference"/>
    <w:basedOn w:val="132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161">
    <w:name w:val="Intense Reference"/>
    <w:basedOn w:val="132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162">
    <w:name w:val="Book Title"/>
    <w:basedOn w:val="132"/>
    <w:qFormat/>
    <w:uiPriority w:val="33"/>
    <w:rPr>
      <w:b/>
      <w:bCs/>
      <w:smallCaps/>
      <w:spacing w:val="5"/>
    </w:rPr>
  </w:style>
  <w:style w:type="paragraph" w:customStyle="1" w:styleId="163">
    <w:name w:val="TOC Heading"/>
    <w:basedOn w:val="3"/>
    <w:next w:val="1"/>
    <w:semiHidden/>
    <w:unhideWhenUsed/>
    <w:qFormat/>
    <w:uiPriority w:val="39"/>
    <w:pPr>
      <w:outlineLvl w:val="9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17</Pages>
  <Words>871</Words>
  <Characters>1723</Characters>
  <Lines>0</Lines>
  <Paragraphs>0</Paragraphs>
  <TotalTime>0</TotalTime>
  <ScaleCrop>false</ScaleCrop>
  <LinksUpToDate>false</LinksUpToDate>
  <CharactersWithSpaces>1751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  <dc:description>generated by python-docx</dc:description>
  <cp:lastModifiedBy>李见月</cp:lastModifiedBy>
  <dcterms:modified xsi:type="dcterms:W3CDTF">2026-10-07T05:59:34Z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6B8DA016C17F4287AA86D9003E557062_13</vt:lpwstr>
  </property>
</Properties>
</file>